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32998" w14:textId="2C2020B6" w:rsidR="00584FF7" w:rsidRPr="00584FF7" w:rsidRDefault="00584FF7" w:rsidP="00584FF7">
      <w:pPr>
        <w:rPr>
          <w:rFonts w:ascii="Arial" w:eastAsia="MetaBookLF" w:hAnsi="Arial" w:cs="Arial"/>
          <w:b/>
          <w:sz w:val="32"/>
        </w:rPr>
      </w:pPr>
      <w:r w:rsidRPr="00584FF7">
        <w:rPr>
          <w:rFonts w:ascii="Arial" w:eastAsia="MetaBookLF" w:hAnsi="Arial" w:cs="Arial"/>
          <w:b/>
          <w:sz w:val="32"/>
        </w:rPr>
        <w:t>Bausteine für einen Gottesdienst zum 5. Fastensonntag</w:t>
      </w:r>
    </w:p>
    <w:p w14:paraId="520F9FD5" w14:textId="20AC82FA" w:rsidR="00584FF7" w:rsidRPr="00584FF7" w:rsidRDefault="00B41596" w:rsidP="00584FF7">
      <w:pPr>
        <w:rPr>
          <w:rFonts w:ascii="Arial" w:eastAsia="MetaBookLF" w:hAnsi="Arial" w:cs="Arial"/>
          <w:i/>
          <w:sz w:val="32"/>
        </w:rPr>
      </w:pPr>
      <w:r>
        <w:rPr>
          <w:rFonts w:ascii="Arial" w:eastAsia="MetaBookLF" w:hAnsi="Arial" w:cs="Arial"/>
          <w:i/>
          <w:sz w:val="32"/>
        </w:rPr>
        <w:t>Interessiert mich die Bohne</w:t>
      </w:r>
    </w:p>
    <w:p w14:paraId="5C56A88A" w14:textId="77777777" w:rsidR="00F94CAE" w:rsidRDefault="00584FF7" w:rsidP="00584FF7">
      <w:pPr>
        <w:rPr>
          <w:rFonts w:ascii="Arial" w:eastAsia="MetaBookLF" w:hAnsi="Arial" w:cs="Arial"/>
        </w:rPr>
      </w:pPr>
      <w:r w:rsidRPr="00584FF7">
        <w:rPr>
          <w:rFonts w:ascii="Arial" w:eastAsia="MetaBookLF" w:hAnsi="Arial" w:cs="Arial"/>
        </w:rPr>
        <w:t xml:space="preserve">von </w:t>
      </w:r>
      <w:r w:rsidR="00B41596">
        <w:rPr>
          <w:rFonts w:ascii="Arial" w:eastAsia="MetaBookLF" w:hAnsi="Arial" w:cs="Arial"/>
        </w:rPr>
        <w:t>Hannah Braucks</w:t>
      </w:r>
      <w:r w:rsidRPr="00584FF7">
        <w:rPr>
          <w:rFonts w:ascii="Arial" w:eastAsia="MetaBookLF" w:hAnsi="Arial" w:cs="Arial"/>
        </w:rPr>
        <w:t>, Misereor</w:t>
      </w:r>
    </w:p>
    <w:p w14:paraId="3C7392B5" w14:textId="1550EB11" w:rsidR="00584FF7" w:rsidRPr="00584FF7" w:rsidRDefault="003C1875" w:rsidP="00584FF7">
      <w:pPr>
        <w:rPr>
          <w:rFonts w:ascii="Arial" w:eastAsia="MetaBookLF" w:hAnsi="Arial" w:cs="Arial"/>
        </w:rPr>
      </w:pPr>
      <w:r>
        <w:rPr>
          <w:rFonts w:ascii="Arial" w:eastAsia="MetaBookLF" w:hAnsi="Arial" w:cs="Arial"/>
        </w:rPr>
        <w:t>Predigt von Pirmin Spiegel</w:t>
      </w:r>
      <w:r w:rsidR="00F94CAE">
        <w:rPr>
          <w:rFonts w:ascii="Arial" w:eastAsia="MetaBookLF" w:hAnsi="Arial" w:cs="Arial"/>
        </w:rPr>
        <w:t>, Hauptgeschäftsführer Misereor</w:t>
      </w:r>
    </w:p>
    <w:p w14:paraId="38D00BE9" w14:textId="77777777" w:rsidR="00584FF7" w:rsidRPr="00584FF7" w:rsidRDefault="00584FF7" w:rsidP="00584FF7">
      <w:pPr>
        <w:rPr>
          <w:rFonts w:ascii="Arial" w:eastAsia="MetaBookLF" w:hAnsi="Arial" w:cs="Arial"/>
        </w:rPr>
      </w:pPr>
    </w:p>
    <w:p w14:paraId="2065C18A" w14:textId="645C3876" w:rsidR="00584FF7" w:rsidRDefault="00584FF7" w:rsidP="00584FF7">
      <w:pPr>
        <w:numPr>
          <w:ilvl w:val="0"/>
          <w:numId w:val="7"/>
        </w:numPr>
        <w:spacing w:after="0" w:line="240" w:lineRule="auto"/>
        <w:contextualSpacing/>
        <w:rPr>
          <w:rFonts w:ascii="Arial" w:eastAsia="MetaBookLF" w:hAnsi="Arial" w:cs="Arial"/>
          <w:iCs/>
        </w:rPr>
      </w:pPr>
      <w:r w:rsidRPr="00D15CE9">
        <w:rPr>
          <w:rFonts w:ascii="Arial" w:eastAsia="MetaBookLF" w:hAnsi="Arial" w:cs="Arial"/>
          <w:iCs/>
        </w:rPr>
        <w:t xml:space="preserve">Die Bausteine orientieren sich am Leitwort der Misereor-Fastenaktion und an den Schriftlesungen vom 5. Fastensonntag, Lesejahr </w:t>
      </w:r>
      <w:r w:rsidR="00B41596">
        <w:rPr>
          <w:rFonts w:ascii="Arial" w:eastAsia="MetaBookLF" w:hAnsi="Arial" w:cs="Arial"/>
          <w:iCs/>
        </w:rPr>
        <w:t>B</w:t>
      </w:r>
      <w:r w:rsidR="006606EE" w:rsidRPr="00D15CE9">
        <w:rPr>
          <w:rFonts w:ascii="Arial" w:eastAsia="MetaBookLF" w:hAnsi="Arial" w:cs="Arial"/>
          <w:iCs/>
        </w:rPr>
        <w:t>.</w:t>
      </w:r>
    </w:p>
    <w:p w14:paraId="0B99C88E" w14:textId="48CE9B6E" w:rsidR="00EE5FDC" w:rsidRPr="00D15CE9" w:rsidRDefault="00EE5FDC" w:rsidP="00584FF7">
      <w:pPr>
        <w:numPr>
          <w:ilvl w:val="0"/>
          <w:numId w:val="7"/>
        </w:numPr>
        <w:spacing w:after="0" w:line="240" w:lineRule="auto"/>
        <w:contextualSpacing/>
        <w:rPr>
          <w:rFonts w:ascii="Arial" w:eastAsia="MetaBookLF" w:hAnsi="Arial" w:cs="Arial"/>
          <w:iCs/>
        </w:rPr>
      </w:pPr>
      <w:r>
        <w:rPr>
          <w:rFonts w:ascii="Arial" w:eastAsia="MetaBookLF" w:hAnsi="Arial" w:cs="Arial"/>
          <w:iCs/>
        </w:rPr>
        <w:t>Es bietet sich an, das bei der Predigt eingefügte Bild</w:t>
      </w:r>
      <w:r w:rsidR="00411FC5">
        <w:rPr>
          <w:rFonts w:ascii="Arial" w:eastAsia="MetaBookLF" w:hAnsi="Arial" w:cs="Arial"/>
          <w:iCs/>
        </w:rPr>
        <w:t xml:space="preserve"> zu </w:t>
      </w:r>
      <w:r w:rsidR="00163F47">
        <w:rPr>
          <w:rFonts w:ascii="Arial" w:eastAsia="MetaBookLF" w:hAnsi="Arial" w:cs="Arial"/>
          <w:iCs/>
        </w:rPr>
        <w:t>projizieren</w:t>
      </w:r>
      <w:r w:rsidR="00411FC5">
        <w:rPr>
          <w:rFonts w:ascii="Arial" w:eastAsia="MetaBookLF" w:hAnsi="Arial" w:cs="Arial"/>
          <w:iCs/>
        </w:rPr>
        <w:t xml:space="preserve"> oder anderweitig </w:t>
      </w:r>
      <w:r w:rsidR="00163F47">
        <w:rPr>
          <w:rFonts w:ascii="Arial" w:eastAsia="MetaBookLF" w:hAnsi="Arial" w:cs="Arial"/>
          <w:iCs/>
        </w:rPr>
        <w:t xml:space="preserve">im Gottesdienstraum sichtbar zu machen. Die Datei finden </w:t>
      </w:r>
      <w:r w:rsidR="009908F5">
        <w:rPr>
          <w:rFonts w:ascii="Arial" w:eastAsia="MetaBookLF" w:hAnsi="Arial" w:cs="Arial"/>
          <w:iCs/>
        </w:rPr>
        <w:t>S</w:t>
      </w:r>
      <w:r w:rsidR="00163F47">
        <w:rPr>
          <w:rFonts w:ascii="Arial" w:eastAsia="MetaBookLF" w:hAnsi="Arial" w:cs="Arial"/>
          <w:iCs/>
        </w:rPr>
        <w:t>ie zum Download auf fastenaktion.misereor.de/liturgie</w:t>
      </w:r>
    </w:p>
    <w:p w14:paraId="7ABE8114" w14:textId="282C460C" w:rsidR="00584FF7" w:rsidRPr="00D15CE9" w:rsidRDefault="00584FF7" w:rsidP="00584FF7">
      <w:pPr>
        <w:numPr>
          <w:ilvl w:val="0"/>
          <w:numId w:val="7"/>
        </w:numPr>
        <w:spacing w:after="0" w:line="240" w:lineRule="auto"/>
        <w:contextualSpacing/>
        <w:rPr>
          <w:rFonts w:ascii="Arial" w:eastAsia="MetaBookLF" w:hAnsi="Arial" w:cs="Arial"/>
          <w:iCs/>
        </w:rPr>
      </w:pPr>
      <w:r w:rsidRPr="00D15CE9">
        <w:rPr>
          <w:rFonts w:ascii="Arial" w:eastAsia="MetaBookLF" w:hAnsi="Arial" w:cs="Arial"/>
          <w:iCs/>
        </w:rPr>
        <w:t>Im Gottesdienstraum hängt das Plakat der Misereor-Fastenaktion 202</w:t>
      </w:r>
      <w:r w:rsidR="00B41596">
        <w:rPr>
          <w:rFonts w:ascii="Arial" w:eastAsia="MetaBookLF" w:hAnsi="Arial" w:cs="Arial"/>
          <w:iCs/>
        </w:rPr>
        <w:t>4</w:t>
      </w:r>
      <w:r w:rsidR="006606EE" w:rsidRPr="00D15CE9">
        <w:rPr>
          <w:rFonts w:ascii="Arial" w:eastAsia="MetaBookLF" w:hAnsi="Arial" w:cs="Arial"/>
          <w:iCs/>
        </w:rPr>
        <w:t>.</w:t>
      </w:r>
    </w:p>
    <w:p w14:paraId="796AD413" w14:textId="392DA3C0" w:rsidR="00584FF7" w:rsidRDefault="00584FF7" w:rsidP="10A0CCD9">
      <w:pPr>
        <w:numPr>
          <w:ilvl w:val="0"/>
          <w:numId w:val="7"/>
        </w:numPr>
        <w:spacing w:after="0" w:line="240" w:lineRule="auto"/>
        <w:contextualSpacing/>
        <w:rPr>
          <w:rFonts w:ascii="Arial" w:eastAsia="MetaBookLF" w:hAnsi="Arial" w:cs="Arial"/>
        </w:rPr>
      </w:pPr>
      <w:r w:rsidRPr="10A0CCD9">
        <w:rPr>
          <w:rFonts w:ascii="Arial" w:eastAsia="MetaBookLF" w:hAnsi="Arial" w:cs="Arial"/>
        </w:rPr>
        <w:t xml:space="preserve">Laden Sie ein zur Solidarität mit Menschen in </w:t>
      </w:r>
      <w:r w:rsidR="00B41596" w:rsidRPr="10A0CCD9">
        <w:rPr>
          <w:rFonts w:ascii="Arial" w:eastAsia="MetaBookLF" w:hAnsi="Arial" w:cs="Arial"/>
        </w:rPr>
        <w:t>Kolumbien</w:t>
      </w:r>
      <w:r w:rsidR="009D383F" w:rsidRPr="10A0CCD9">
        <w:rPr>
          <w:rFonts w:ascii="Arial" w:eastAsia="MetaBookLF" w:hAnsi="Arial" w:cs="Arial"/>
        </w:rPr>
        <w:t xml:space="preserve"> </w:t>
      </w:r>
      <w:r w:rsidRPr="10A0CCD9">
        <w:rPr>
          <w:rFonts w:ascii="Arial" w:eastAsia="MetaBookLF" w:hAnsi="Arial" w:cs="Arial"/>
        </w:rPr>
        <w:t>und weltweit. Dazu finden Sie eine Kollektenankündigung</w:t>
      </w:r>
      <w:r w:rsidR="009B472A">
        <w:rPr>
          <w:rFonts w:ascii="Arial" w:eastAsia="MetaBookLF" w:hAnsi="Arial" w:cs="Arial"/>
        </w:rPr>
        <w:t xml:space="preserve"> im Ablauf und</w:t>
      </w:r>
      <w:r w:rsidRPr="10A0CCD9">
        <w:rPr>
          <w:rFonts w:ascii="Arial" w:eastAsia="MetaBookLF" w:hAnsi="Arial" w:cs="Arial"/>
        </w:rPr>
        <w:t xml:space="preserve"> zum Download auf unserer Webseite</w:t>
      </w:r>
      <w:hyperlink r:id="rId11" w:history="1">
        <w:r w:rsidR="009D383F" w:rsidRPr="10A0CCD9">
          <w:rPr>
            <w:rFonts w:ascii="Arial" w:eastAsia="MetaBookLF" w:hAnsi="Arial" w:cs="Arial"/>
          </w:rPr>
          <w:t>fastenaktion.misereor.de/liturgie</w:t>
        </w:r>
      </w:hyperlink>
    </w:p>
    <w:p w14:paraId="07BFD6A7" w14:textId="7D1F0D70" w:rsidR="009D383F" w:rsidRPr="009D383F" w:rsidRDefault="009D383F" w:rsidP="009D383F">
      <w:pPr>
        <w:numPr>
          <w:ilvl w:val="0"/>
          <w:numId w:val="7"/>
        </w:numPr>
        <w:spacing w:after="0" w:line="240" w:lineRule="auto"/>
        <w:contextualSpacing/>
        <w:rPr>
          <w:rFonts w:ascii="Arial" w:eastAsia="MetaBookLF" w:hAnsi="Arial" w:cs="Arial"/>
          <w:iCs/>
        </w:rPr>
      </w:pPr>
      <w:r w:rsidRPr="009D383F">
        <w:rPr>
          <w:rFonts w:ascii="Arial" w:eastAsia="MetaBookLF" w:hAnsi="Arial" w:cs="Arial"/>
          <w:iCs/>
        </w:rPr>
        <w:t>Am vierten Fastensonntag wurden</w:t>
      </w:r>
      <w:r w:rsidR="009908F5">
        <w:rPr>
          <w:rFonts w:ascii="Arial" w:eastAsia="MetaBookLF" w:hAnsi="Arial" w:cs="Arial"/>
          <w:iCs/>
        </w:rPr>
        <w:t xml:space="preserve"> </w:t>
      </w:r>
      <w:r w:rsidRPr="009D383F">
        <w:rPr>
          <w:rFonts w:ascii="Arial" w:eastAsia="MetaBookLF" w:hAnsi="Arial" w:cs="Arial"/>
          <w:iCs/>
        </w:rPr>
        <w:t>...</w:t>
      </w:r>
    </w:p>
    <w:p w14:paraId="659A7BF7" w14:textId="5F9C38C4" w:rsidR="009D383F" w:rsidRPr="009D383F" w:rsidRDefault="009D383F" w:rsidP="009D383F">
      <w:pPr>
        <w:numPr>
          <w:ilvl w:val="1"/>
          <w:numId w:val="7"/>
        </w:numPr>
        <w:spacing w:after="0" w:line="240" w:lineRule="auto"/>
        <w:contextualSpacing/>
        <w:rPr>
          <w:rFonts w:ascii="Arial" w:eastAsia="MetaBookLF" w:hAnsi="Arial" w:cs="Arial"/>
          <w:iCs/>
        </w:rPr>
      </w:pPr>
      <w:r w:rsidRPr="009D383F">
        <w:rPr>
          <w:rFonts w:ascii="Arial" w:eastAsia="MetaBookLF" w:hAnsi="Arial" w:cs="Arial"/>
          <w:iCs/>
        </w:rPr>
        <w:t xml:space="preserve">der Aufruf der </w:t>
      </w:r>
      <w:r w:rsidR="009908F5">
        <w:rPr>
          <w:rFonts w:ascii="Arial" w:eastAsia="MetaBookLF" w:hAnsi="Arial" w:cs="Arial"/>
          <w:iCs/>
        </w:rPr>
        <w:t>d</w:t>
      </w:r>
      <w:r w:rsidRPr="009D383F">
        <w:rPr>
          <w:rFonts w:ascii="Arial" w:eastAsia="MetaBookLF" w:hAnsi="Arial" w:cs="Arial"/>
          <w:iCs/>
        </w:rPr>
        <w:t>eutschen Bischöfe zur M</w:t>
      </w:r>
      <w:r w:rsidR="009908F5">
        <w:rPr>
          <w:rFonts w:ascii="Arial" w:eastAsia="MetaBookLF" w:hAnsi="Arial" w:cs="Arial"/>
          <w:iCs/>
        </w:rPr>
        <w:t>isereor</w:t>
      </w:r>
      <w:r w:rsidRPr="009D383F">
        <w:rPr>
          <w:rFonts w:ascii="Arial" w:eastAsia="MetaBookLF" w:hAnsi="Arial" w:cs="Arial"/>
          <w:iCs/>
        </w:rPr>
        <w:t>-</w:t>
      </w:r>
      <w:r w:rsidR="009908F5">
        <w:rPr>
          <w:rFonts w:ascii="Arial" w:eastAsia="MetaBookLF" w:hAnsi="Arial" w:cs="Arial"/>
          <w:iCs/>
        </w:rPr>
        <w:t>Fastena</w:t>
      </w:r>
      <w:r w:rsidRPr="009D383F">
        <w:rPr>
          <w:rFonts w:ascii="Arial" w:eastAsia="MetaBookLF" w:hAnsi="Arial" w:cs="Arial"/>
          <w:iCs/>
        </w:rPr>
        <w:t>ktion 2024 verlesen</w:t>
      </w:r>
    </w:p>
    <w:p w14:paraId="72928E84" w14:textId="39493157" w:rsidR="009D383F" w:rsidRPr="009D383F" w:rsidRDefault="00F64976" w:rsidP="009D383F">
      <w:pPr>
        <w:numPr>
          <w:ilvl w:val="1"/>
          <w:numId w:val="7"/>
        </w:numPr>
        <w:spacing w:after="0" w:line="240" w:lineRule="auto"/>
        <w:contextualSpacing/>
        <w:rPr>
          <w:rFonts w:ascii="Arial" w:eastAsia="MetaBookLF" w:hAnsi="Arial" w:cs="Arial"/>
          <w:iCs/>
        </w:rPr>
      </w:pPr>
      <w:r>
        <w:rPr>
          <w:rFonts w:ascii="Arial" w:eastAsia="MetaBookLF" w:hAnsi="Arial" w:cs="Arial"/>
          <w:iCs/>
        </w:rPr>
        <w:t>Spenden</w:t>
      </w:r>
      <w:r w:rsidR="009D383F">
        <w:rPr>
          <w:rFonts w:ascii="Arial" w:eastAsia="MetaBookLF" w:hAnsi="Arial" w:cs="Arial"/>
          <w:iCs/>
        </w:rPr>
        <w:t xml:space="preserve">tüten </w:t>
      </w:r>
      <w:r w:rsidR="009D383F" w:rsidRPr="009D383F">
        <w:rPr>
          <w:rFonts w:ascii="Arial" w:eastAsia="MetaBookLF" w:hAnsi="Arial" w:cs="Arial"/>
          <w:iCs/>
        </w:rPr>
        <w:t>aus</w:t>
      </w:r>
      <w:r w:rsidR="009D383F">
        <w:rPr>
          <w:rFonts w:ascii="Arial" w:eastAsia="MetaBookLF" w:hAnsi="Arial" w:cs="Arial"/>
          <w:iCs/>
        </w:rPr>
        <w:t>ge</w:t>
      </w:r>
      <w:r w:rsidR="009D383F" w:rsidRPr="009D383F">
        <w:rPr>
          <w:rFonts w:ascii="Arial" w:eastAsia="MetaBookLF" w:hAnsi="Arial" w:cs="Arial"/>
          <w:iCs/>
        </w:rPr>
        <w:t>legt oder am Ausgang verteilt</w:t>
      </w:r>
    </w:p>
    <w:p w14:paraId="7B4BC33E" w14:textId="347FCA4A" w:rsidR="009D383F" w:rsidRPr="00D15CE9" w:rsidRDefault="009D383F" w:rsidP="00F64976">
      <w:pPr>
        <w:numPr>
          <w:ilvl w:val="1"/>
          <w:numId w:val="7"/>
        </w:numPr>
        <w:spacing w:after="0" w:line="240" w:lineRule="auto"/>
        <w:contextualSpacing/>
        <w:rPr>
          <w:rFonts w:ascii="Arial" w:eastAsia="MetaBookLF" w:hAnsi="Arial" w:cs="Arial"/>
          <w:iCs/>
        </w:rPr>
      </w:pPr>
      <w:r w:rsidRPr="009D383F">
        <w:rPr>
          <w:rFonts w:ascii="Arial" w:eastAsia="MetaBookLF" w:hAnsi="Arial" w:cs="Arial"/>
          <w:iCs/>
        </w:rPr>
        <w:t xml:space="preserve">auf die Möglichkeit zur Online-Spende unter </w:t>
      </w:r>
      <w:hyperlink r:id="rId12" w:history="1">
        <w:r w:rsidR="00F64976" w:rsidRPr="009338DA">
          <w:rPr>
            <w:rStyle w:val="Hyperlink"/>
            <w:rFonts w:ascii="Arial" w:eastAsia="MetaBookLF" w:hAnsi="Arial" w:cs="Arial"/>
            <w:iCs/>
          </w:rPr>
          <w:t>www.fastenaktion.misereor.de</w:t>
        </w:r>
      </w:hyperlink>
      <w:r w:rsidR="00F64976">
        <w:rPr>
          <w:rFonts w:ascii="Arial" w:eastAsia="MetaBookLF" w:hAnsi="Arial" w:cs="Arial"/>
          <w:iCs/>
        </w:rPr>
        <w:t xml:space="preserve"> </w:t>
      </w:r>
      <w:r w:rsidRPr="009D383F">
        <w:rPr>
          <w:rFonts w:ascii="Arial" w:eastAsia="MetaBookLF" w:hAnsi="Arial" w:cs="Arial"/>
          <w:iCs/>
        </w:rPr>
        <w:t>und die Überweisung der Spende mittels des Überweisungsformulars an de</w:t>
      </w:r>
      <w:r w:rsidR="00F64976">
        <w:rPr>
          <w:rFonts w:ascii="Arial" w:eastAsia="MetaBookLF" w:hAnsi="Arial" w:cs="Arial"/>
          <w:iCs/>
        </w:rPr>
        <w:t>r</w:t>
      </w:r>
      <w:r w:rsidRPr="009D383F">
        <w:rPr>
          <w:rFonts w:ascii="Arial" w:eastAsia="MetaBookLF" w:hAnsi="Arial" w:cs="Arial"/>
          <w:iCs/>
        </w:rPr>
        <w:t xml:space="preserve"> </w:t>
      </w:r>
      <w:r w:rsidR="00F64976">
        <w:rPr>
          <w:rFonts w:ascii="Arial" w:eastAsia="MetaBookLF" w:hAnsi="Arial" w:cs="Arial"/>
          <w:iCs/>
        </w:rPr>
        <w:t xml:space="preserve">Spendentüte </w:t>
      </w:r>
      <w:r w:rsidRPr="009D383F">
        <w:rPr>
          <w:rFonts w:ascii="Arial" w:eastAsia="MetaBookLF" w:hAnsi="Arial" w:cs="Arial"/>
          <w:iCs/>
        </w:rPr>
        <w:t>verwiesen.</w:t>
      </w:r>
    </w:p>
    <w:p w14:paraId="1256C7D4" w14:textId="77777777" w:rsidR="00584FF7" w:rsidRPr="00584FF7" w:rsidRDefault="00584FF7" w:rsidP="00584FF7">
      <w:pPr>
        <w:spacing w:after="160" w:line="259" w:lineRule="auto"/>
        <w:rPr>
          <w:rFonts w:ascii="Arial" w:eastAsia="MetaBookLF" w:hAnsi="Arial" w:cs="Arial"/>
          <w:iCs/>
        </w:rPr>
      </w:pPr>
    </w:p>
    <w:p w14:paraId="263CCB49" w14:textId="77777777" w:rsidR="00584FF7" w:rsidRPr="00584FF7" w:rsidRDefault="00584FF7" w:rsidP="00584FF7">
      <w:pPr>
        <w:rPr>
          <w:rFonts w:ascii="Arial" w:eastAsia="MetaBookLF" w:hAnsi="Arial" w:cs="Arial"/>
          <w:b/>
        </w:rPr>
      </w:pPr>
    </w:p>
    <w:p w14:paraId="054F7D00" w14:textId="1304785C" w:rsidR="00584FF7" w:rsidRPr="00584FF7" w:rsidRDefault="00584FF7" w:rsidP="008263B4">
      <w:pPr>
        <w:spacing w:after="0" w:line="360" w:lineRule="auto"/>
        <w:rPr>
          <w:rFonts w:ascii="MetaBookLF" w:eastAsia="MetaBookLF" w:hAnsi="MetaBookLF" w:cs="Times New Roman"/>
          <w:i/>
        </w:rPr>
      </w:pPr>
      <w:r w:rsidRPr="00584FF7">
        <w:rPr>
          <w:rFonts w:ascii="Arial" w:eastAsia="MetaBookLF" w:hAnsi="Arial" w:cs="Arial"/>
          <w:b/>
        </w:rPr>
        <w:t xml:space="preserve">Baustein </w:t>
      </w:r>
      <w:r w:rsidR="0055075D">
        <w:rPr>
          <w:rFonts w:ascii="Arial" w:eastAsia="MetaBookLF" w:hAnsi="Arial" w:cs="Arial"/>
          <w:b/>
        </w:rPr>
        <w:t>Lieder</w:t>
      </w:r>
    </w:p>
    <w:p w14:paraId="30F089D2" w14:textId="4CD0D21E" w:rsidR="0055075D" w:rsidRPr="0055075D" w:rsidRDefault="0055075D" w:rsidP="008263B4">
      <w:pPr>
        <w:spacing w:after="0" w:line="240" w:lineRule="auto"/>
        <w:rPr>
          <w:rFonts w:ascii="Arial" w:eastAsia="MetaBookLF" w:hAnsi="Arial" w:cs="Arial"/>
        </w:rPr>
      </w:pPr>
      <w:r>
        <w:rPr>
          <w:rFonts w:ascii="Arial" w:eastAsia="MetaBookLF" w:hAnsi="Arial" w:cs="Arial"/>
        </w:rPr>
        <w:t>GfY 2</w:t>
      </w:r>
      <w:r w:rsidR="005D2163">
        <w:rPr>
          <w:rFonts w:ascii="Arial" w:eastAsia="MetaBookLF" w:hAnsi="Arial" w:cs="Arial"/>
        </w:rPr>
        <w:tab/>
      </w:r>
      <w:r w:rsidR="005D2163">
        <w:rPr>
          <w:rFonts w:ascii="Arial" w:eastAsia="MetaBookLF" w:hAnsi="Arial" w:cs="Arial"/>
        </w:rPr>
        <w:tab/>
      </w:r>
      <w:r w:rsidRPr="0055075D">
        <w:rPr>
          <w:rFonts w:ascii="Arial" w:eastAsia="MetaBookLF" w:hAnsi="Arial" w:cs="Arial"/>
        </w:rPr>
        <w:t>Eingeladen zum Fest des Glaubens</w:t>
      </w:r>
    </w:p>
    <w:p w14:paraId="16E4012D" w14:textId="7A59A06A" w:rsidR="0055075D" w:rsidRPr="0055075D" w:rsidRDefault="00BA1B49" w:rsidP="008263B4">
      <w:pPr>
        <w:spacing w:after="0" w:line="240" w:lineRule="auto"/>
        <w:rPr>
          <w:rFonts w:ascii="Arial" w:eastAsia="MetaBookLF" w:hAnsi="Arial" w:cs="Arial"/>
        </w:rPr>
      </w:pPr>
      <w:r>
        <w:rPr>
          <w:rFonts w:ascii="Arial" w:eastAsia="MetaBookLF" w:hAnsi="Arial" w:cs="Arial"/>
        </w:rPr>
        <w:t>GfY 26</w:t>
      </w:r>
      <w:r>
        <w:rPr>
          <w:rFonts w:ascii="Arial" w:eastAsia="MetaBookLF" w:hAnsi="Arial" w:cs="Arial"/>
        </w:rPr>
        <w:tab/>
      </w:r>
      <w:r>
        <w:rPr>
          <w:rFonts w:ascii="Arial" w:eastAsia="MetaBookLF" w:hAnsi="Arial" w:cs="Arial"/>
        </w:rPr>
        <w:tab/>
      </w:r>
      <w:r w:rsidR="0055075D" w:rsidRPr="0055075D">
        <w:rPr>
          <w:rFonts w:ascii="Arial" w:eastAsia="MetaBookLF" w:hAnsi="Arial" w:cs="Arial"/>
        </w:rPr>
        <w:t>Meine engen Grenzen</w:t>
      </w:r>
    </w:p>
    <w:p w14:paraId="440DE48D" w14:textId="749DAAF7" w:rsidR="0055075D" w:rsidRPr="0055075D" w:rsidRDefault="008263B4" w:rsidP="008263B4">
      <w:pPr>
        <w:spacing w:after="0" w:line="240" w:lineRule="auto"/>
        <w:rPr>
          <w:rFonts w:ascii="Arial" w:eastAsia="MetaBookLF" w:hAnsi="Arial" w:cs="Arial"/>
        </w:rPr>
      </w:pPr>
      <w:r>
        <w:rPr>
          <w:rFonts w:ascii="Arial" w:eastAsia="MetaBookLF" w:hAnsi="Arial" w:cs="Arial"/>
        </w:rPr>
        <w:t>GfY 100</w:t>
      </w:r>
      <w:r>
        <w:rPr>
          <w:rFonts w:ascii="Arial" w:eastAsia="MetaBookLF" w:hAnsi="Arial" w:cs="Arial"/>
        </w:rPr>
        <w:tab/>
      </w:r>
      <w:r w:rsidR="0055075D" w:rsidRPr="0055075D">
        <w:rPr>
          <w:rFonts w:ascii="Arial" w:eastAsia="MetaBookLF" w:hAnsi="Arial" w:cs="Arial"/>
        </w:rPr>
        <w:t>Ich glaube an den Vater</w:t>
      </w:r>
    </w:p>
    <w:p w14:paraId="6405E0D1" w14:textId="3C4DEB24" w:rsidR="0055075D" w:rsidRPr="008263B4" w:rsidRDefault="008263B4" w:rsidP="00B77545">
      <w:pPr>
        <w:spacing w:after="0" w:line="240" w:lineRule="auto"/>
        <w:ind w:left="1410" w:hanging="1410"/>
        <w:rPr>
          <w:rFonts w:ascii="Arial" w:eastAsia="MetaBookLF" w:hAnsi="Arial" w:cs="Arial"/>
          <w:i/>
          <w:iCs/>
        </w:rPr>
      </w:pPr>
      <w:r>
        <w:rPr>
          <w:rFonts w:ascii="Arial" w:eastAsia="MetaBookLF" w:hAnsi="Arial" w:cs="Arial"/>
        </w:rPr>
        <w:t>GfY 110</w:t>
      </w:r>
      <w:r>
        <w:rPr>
          <w:rFonts w:ascii="Arial" w:eastAsia="MetaBookLF" w:hAnsi="Arial" w:cs="Arial"/>
        </w:rPr>
        <w:tab/>
      </w:r>
      <w:r w:rsidR="0055075D" w:rsidRPr="0055075D">
        <w:rPr>
          <w:rFonts w:ascii="Arial" w:eastAsia="MetaBookLF" w:hAnsi="Arial" w:cs="Arial"/>
        </w:rPr>
        <w:t>Ich singe für die Mutigen</w:t>
      </w:r>
      <w:r>
        <w:rPr>
          <w:rFonts w:ascii="Arial" w:eastAsia="MetaBookLF" w:hAnsi="Arial" w:cs="Arial"/>
        </w:rPr>
        <w:t xml:space="preserve"> </w:t>
      </w:r>
      <w:r w:rsidRPr="008263B4">
        <w:rPr>
          <w:rFonts w:ascii="Arial" w:eastAsia="MetaBookLF" w:hAnsi="Arial" w:cs="Arial"/>
          <w:i/>
          <w:iCs/>
        </w:rPr>
        <w:t>(</w:t>
      </w:r>
      <w:r w:rsidR="009908F5">
        <w:rPr>
          <w:rFonts w:ascii="Arial" w:eastAsia="MetaBookLF" w:hAnsi="Arial" w:cs="Arial"/>
          <w:i/>
          <w:iCs/>
        </w:rPr>
        <w:t>zum Beispiel</w:t>
      </w:r>
      <w:r w:rsidRPr="008263B4">
        <w:rPr>
          <w:rFonts w:ascii="Arial" w:eastAsia="MetaBookLF" w:hAnsi="Arial" w:cs="Arial"/>
          <w:i/>
          <w:iCs/>
        </w:rPr>
        <w:t xml:space="preserve"> statt gesprochener Fürbitten als Fürbittlied)</w:t>
      </w:r>
    </w:p>
    <w:p w14:paraId="557B156E" w14:textId="212665E1" w:rsidR="00584FF7" w:rsidRDefault="008263B4" w:rsidP="008263B4">
      <w:pPr>
        <w:spacing w:after="0" w:line="240" w:lineRule="auto"/>
        <w:rPr>
          <w:rFonts w:ascii="Arial" w:eastAsia="MetaBookLF" w:hAnsi="Arial" w:cs="Arial"/>
        </w:rPr>
      </w:pPr>
      <w:r>
        <w:rPr>
          <w:rFonts w:ascii="Arial" w:eastAsia="MetaBookLF" w:hAnsi="Arial" w:cs="Arial"/>
        </w:rPr>
        <w:t>GfY 632</w:t>
      </w:r>
      <w:r>
        <w:rPr>
          <w:rFonts w:ascii="Arial" w:eastAsia="MetaBookLF" w:hAnsi="Arial" w:cs="Arial"/>
        </w:rPr>
        <w:tab/>
      </w:r>
      <w:r w:rsidR="0055075D" w:rsidRPr="0055075D">
        <w:rPr>
          <w:rFonts w:ascii="Arial" w:eastAsia="MetaBookLF" w:hAnsi="Arial" w:cs="Arial"/>
        </w:rPr>
        <w:t>Ein Funke aus Stein geschlagen</w:t>
      </w:r>
      <w:r w:rsidR="00584FF7" w:rsidRPr="00584FF7">
        <w:rPr>
          <w:rFonts w:ascii="Arial" w:eastAsia="MetaBookLF" w:hAnsi="Arial" w:cs="Arial"/>
        </w:rPr>
        <w:t xml:space="preserve"> </w:t>
      </w:r>
    </w:p>
    <w:p w14:paraId="3BE87714" w14:textId="77777777" w:rsidR="005E5CDF" w:rsidRDefault="005E5CDF" w:rsidP="008263B4">
      <w:pPr>
        <w:spacing w:after="0" w:line="240" w:lineRule="auto"/>
        <w:rPr>
          <w:rFonts w:ascii="Arial" w:eastAsia="MetaBookLF" w:hAnsi="Arial" w:cs="Arial"/>
        </w:rPr>
      </w:pPr>
    </w:p>
    <w:p w14:paraId="67680631" w14:textId="2834EC91" w:rsidR="005D2163" w:rsidRDefault="005D2163" w:rsidP="008263B4">
      <w:pPr>
        <w:spacing w:after="0" w:line="240" w:lineRule="auto"/>
        <w:rPr>
          <w:rFonts w:ascii="Arial" w:eastAsia="MetaBookLF" w:hAnsi="Arial" w:cs="Arial"/>
        </w:rPr>
      </w:pPr>
      <w:r w:rsidRPr="6F5D671C">
        <w:rPr>
          <w:rFonts w:ascii="Arial" w:eastAsia="MetaBookLF" w:hAnsi="Arial" w:cs="Arial"/>
        </w:rPr>
        <w:t xml:space="preserve">Weitere Liedvorschläge finden Sie auf </w:t>
      </w:r>
      <w:hyperlink r:id="rId13">
        <w:r w:rsidRPr="6F5D671C">
          <w:rPr>
            <w:rStyle w:val="Hyperlink"/>
            <w:rFonts w:ascii="Arial" w:eastAsia="MetaBookLF" w:hAnsi="Arial" w:cs="Arial"/>
          </w:rPr>
          <w:t>fastenaktion.misereor.de/liturgie</w:t>
        </w:r>
      </w:hyperlink>
      <w:r w:rsidRPr="6F5D671C">
        <w:rPr>
          <w:rFonts w:ascii="Arial" w:eastAsia="MetaBookLF" w:hAnsi="Arial" w:cs="Arial"/>
        </w:rPr>
        <w:t xml:space="preserve"> in einem separaten Dokument.</w:t>
      </w:r>
    </w:p>
    <w:p w14:paraId="4307046C" w14:textId="77777777" w:rsidR="008263B4" w:rsidRDefault="008263B4" w:rsidP="008263B4">
      <w:pPr>
        <w:spacing w:after="0" w:line="240" w:lineRule="auto"/>
        <w:rPr>
          <w:rFonts w:ascii="Arial" w:eastAsia="MetaBookLF" w:hAnsi="Arial" w:cs="Arial"/>
        </w:rPr>
      </w:pPr>
    </w:p>
    <w:p w14:paraId="273F2FD1" w14:textId="77777777" w:rsidR="008263B4" w:rsidRDefault="008263B4" w:rsidP="008263B4">
      <w:pPr>
        <w:spacing w:after="0" w:line="240" w:lineRule="auto"/>
        <w:rPr>
          <w:rFonts w:ascii="Arial" w:eastAsia="MetaBookLF" w:hAnsi="Arial" w:cs="Arial"/>
        </w:rPr>
      </w:pPr>
    </w:p>
    <w:p w14:paraId="1A9E2500" w14:textId="77777777" w:rsidR="006C5AFE" w:rsidRDefault="006C5AFE">
      <w:pPr>
        <w:spacing w:after="200" w:line="276" w:lineRule="auto"/>
        <w:rPr>
          <w:rFonts w:ascii="Arial" w:eastAsia="MetaBookLF" w:hAnsi="Arial" w:cs="Arial"/>
          <w:b/>
          <w:bCs/>
        </w:rPr>
      </w:pPr>
      <w:r>
        <w:rPr>
          <w:rFonts w:ascii="Arial" w:eastAsia="MetaBookLF" w:hAnsi="Arial" w:cs="Arial"/>
          <w:b/>
          <w:bCs/>
        </w:rPr>
        <w:br w:type="page"/>
      </w:r>
    </w:p>
    <w:p w14:paraId="0DEC7923" w14:textId="1EB18092" w:rsidR="008263B4" w:rsidRPr="008760FB" w:rsidRDefault="008263B4" w:rsidP="008263B4">
      <w:pPr>
        <w:spacing w:after="0" w:line="240" w:lineRule="auto"/>
        <w:rPr>
          <w:rFonts w:ascii="Arial" w:eastAsia="MetaBookLF" w:hAnsi="Arial" w:cs="Arial"/>
          <w:b/>
          <w:bCs/>
        </w:rPr>
      </w:pPr>
      <w:r w:rsidRPr="008760FB">
        <w:rPr>
          <w:rFonts w:ascii="Arial" w:eastAsia="MetaBookLF" w:hAnsi="Arial" w:cs="Arial"/>
          <w:b/>
          <w:bCs/>
        </w:rPr>
        <w:lastRenderedPageBreak/>
        <w:t>Baustein Schrifttexte</w:t>
      </w:r>
    </w:p>
    <w:p w14:paraId="3F7AE9F8" w14:textId="14428C76" w:rsidR="008760FB" w:rsidRPr="008760FB" w:rsidRDefault="008760FB" w:rsidP="008760FB">
      <w:pPr>
        <w:spacing w:after="0" w:line="240" w:lineRule="auto"/>
        <w:rPr>
          <w:rFonts w:ascii="Arial" w:eastAsia="MetaBookLF" w:hAnsi="Arial" w:cs="Arial"/>
        </w:rPr>
      </w:pPr>
      <w:r w:rsidRPr="008760FB">
        <w:rPr>
          <w:rFonts w:ascii="Arial" w:eastAsia="MetaBookLF" w:hAnsi="Arial" w:cs="Arial"/>
        </w:rPr>
        <w:t>L</w:t>
      </w:r>
      <w:r w:rsidR="00F64EF2">
        <w:rPr>
          <w:rFonts w:ascii="Arial" w:eastAsia="MetaBookLF" w:hAnsi="Arial" w:cs="Arial"/>
        </w:rPr>
        <w:t>1</w:t>
      </w:r>
      <w:r w:rsidR="007341E1">
        <w:rPr>
          <w:rFonts w:ascii="Arial" w:eastAsia="MetaBookLF" w:hAnsi="Arial" w:cs="Arial"/>
        </w:rPr>
        <w:t>:</w:t>
      </w:r>
      <w:r w:rsidRPr="008760FB">
        <w:rPr>
          <w:rFonts w:ascii="Arial" w:eastAsia="MetaBookLF" w:hAnsi="Arial" w:cs="Arial"/>
        </w:rPr>
        <w:t xml:space="preserve"> </w:t>
      </w:r>
      <w:r w:rsidR="007341E1">
        <w:rPr>
          <w:rFonts w:ascii="Arial" w:eastAsia="MetaBookLF" w:hAnsi="Arial" w:cs="Arial"/>
        </w:rPr>
        <w:tab/>
      </w:r>
      <w:r w:rsidR="007341E1">
        <w:rPr>
          <w:rFonts w:ascii="Arial" w:eastAsia="MetaBookLF" w:hAnsi="Arial" w:cs="Arial"/>
        </w:rPr>
        <w:tab/>
      </w:r>
      <w:r w:rsidR="007341E1">
        <w:rPr>
          <w:rFonts w:ascii="Arial" w:eastAsia="MetaBookLF" w:hAnsi="Arial" w:cs="Arial"/>
        </w:rPr>
        <w:tab/>
      </w:r>
      <w:r w:rsidRPr="008760FB">
        <w:rPr>
          <w:rFonts w:ascii="Arial" w:eastAsia="MetaBookLF" w:hAnsi="Arial" w:cs="Arial"/>
        </w:rPr>
        <w:t>Jer 31,31-34</w:t>
      </w:r>
    </w:p>
    <w:p w14:paraId="5728356A" w14:textId="44954E25" w:rsidR="008760FB" w:rsidRPr="008760FB" w:rsidRDefault="007B77D9" w:rsidP="008760FB">
      <w:pPr>
        <w:spacing w:after="0" w:line="240" w:lineRule="auto"/>
        <w:rPr>
          <w:rFonts w:ascii="Arial" w:eastAsia="MetaBookLF" w:hAnsi="Arial" w:cs="Arial"/>
        </w:rPr>
      </w:pPr>
      <w:r>
        <w:rPr>
          <w:rFonts w:ascii="Arial" w:eastAsia="MetaBookLF" w:hAnsi="Arial" w:cs="Arial"/>
          <w:noProof/>
          <w:lang w:eastAsia="de-DE"/>
        </w:rPr>
        <w:drawing>
          <wp:anchor distT="0" distB="0" distL="114300" distR="114300" simplePos="0" relativeHeight="251659264" behindDoc="1" locked="0" layoutInCell="1" allowOverlap="1" wp14:anchorId="5B298CFF" wp14:editId="471CD847">
            <wp:simplePos x="0" y="0"/>
            <wp:positionH relativeFrom="column">
              <wp:posOffset>2292985</wp:posOffset>
            </wp:positionH>
            <wp:positionV relativeFrom="paragraph">
              <wp:posOffset>-321310</wp:posOffset>
            </wp:positionV>
            <wp:extent cx="4149090" cy="2766060"/>
            <wp:effectExtent l="0" t="0" r="3810" b="0"/>
            <wp:wrapTight wrapText="bothSides">
              <wp:wrapPolygon edited="0">
                <wp:start x="8826" y="0"/>
                <wp:lineTo x="7636" y="298"/>
                <wp:lineTo x="3769" y="2083"/>
                <wp:lineTo x="2975" y="3273"/>
                <wp:lineTo x="1587" y="4909"/>
                <wp:lineTo x="496" y="7289"/>
                <wp:lineTo x="99" y="8926"/>
                <wp:lineTo x="0" y="9521"/>
                <wp:lineTo x="0" y="12050"/>
                <wp:lineTo x="595" y="14430"/>
                <wp:lineTo x="1686" y="16810"/>
                <wp:lineTo x="4066" y="19190"/>
                <wp:lineTo x="4165" y="19636"/>
                <wp:lineTo x="8529" y="21421"/>
                <wp:lineTo x="9818" y="21421"/>
                <wp:lineTo x="11702" y="21421"/>
                <wp:lineTo x="12992" y="21421"/>
                <wp:lineTo x="17355" y="19636"/>
                <wp:lineTo x="17455" y="19190"/>
                <wp:lineTo x="19835" y="16810"/>
                <wp:lineTo x="20926" y="14430"/>
                <wp:lineTo x="21521" y="12050"/>
                <wp:lineTo x="21521" y="9521"/>
                <wp:lineTo x="21421" y="8926"/>
                <wp:lineTo x="21025" y="7289"/>
                <wp:lineTo x="19934" y="4909"/>
                <wp:lineTo x="18248" y="2975"/>
                <wp:lineTo x="17752" y="2083"/>
                <wp:lineTo x="13983" y="298"/>
                <wp:lineTo x="12694" y="0"/>
                <wp:lineTo x="8826" y="0"/>
              </wp:wrapPolygon>
            </wp:wrapTight>
            <wp:docPr id="10749339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33934" name="Grafik 10749339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9090" cy="27660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760FB" w:rsidRPr="008760FB">
        <w:rPr>
          <w:rFonts w:ascii="Arial" w:eastAsia="MetaBookLF" w:hAnsi="Arial" w:cs="Arial"/>
        </w:rPr>
        <w:t xml:space="preserve">Antwortpsalm: </w:t>
      </w:r>
      <w:r w:rsidR="007341E1">
        <w:rPr>
          <w:rFonts w:ascii="Arial" w:eastAsia="MetaBookLF" w:hAnsi="Arial" w:cs="Arial"/>
        </w:rPr>
        <w:tab/>
      </w:r>
      <w:r w:rsidR="008760FB" w:rsidRPr="008760FB">
        <w:rPr>
          <w:rFonts w:ascii="Arial" w:eastAsia="MetaBookLF" w:hAnsi="Arial" w:cs="Arial"/>
        </w:rPr>
        <w:t>Ps 51</w:t>
      </w:r>
    </w:p>
    <w:p w14:paraId="3C960FB4" w14:textId="5813502D" w:rsidR="008760FB" w:rsidRPr="008760FB" w:rsidRDefault="008760FB" w:rsidP="008760FB">
      <w:pPr>
        <w:spacing w:after="0" w:line="240" w:lineRule="auto"/>
        <w:rPr>
          <w:rFonts w:ascii="Arial" w:eastAsia="MetaBookLF" w:hAnsi="Arial" w:cs="Arial"/>
        </w:rPr>
      </w:pPr>
      <w:r w:rsidRPr="008760FB">
        <w:rPr>
          <w:rFonts w:ascii="Arial" w:eastAsia="MetaBookLF" w:hAnsi="Arial" w:cs="Arial"/>
        </w:rPr>
        <w:t>L</w:t>
      </w:r>
      <w:r w:rsidR="007341E1">
        <w:rPr>
          <w:rFonts w:ascii="Arial" w:eastAsia="MetaBookLF" w:hAnsi="Arial" w:cs="Arial"/>
        </w:rPr>
        <w:t>2</w:t>
      </w:r>
      <w:r w:rsidRPr="008760FB">
        <w:rPr>
          <w:rFonts w:ascii="Arial" w:eastAsia="MetaBookLF" w:hAnsi="Arial" w:cs="Arial"/>
        </w:rPr>
        <w:t xml:space="preserve">: </w:t>
      </w:r>
      <w:r w:rsidR="007341E1">
        <w:rPr>
          <w:rFonts w:ascii="Arial" w:eastAsia="MetaBookLF" w:hAnsi="Arial" w:cs="Arial"/>
        </w:rPr>
        <w:tab/>
      </w:r>
      <w:r w:rsidR="007341E1">
        <w:rPr>
          <w:rFonts w:ascii="Arial" w:eastAsia="MetaBookLF" w:hAnsi="Arial" w:cs="Arial"/>
        </w:rPr>
        <w:tab/>
      </w:r>
      <w:r w:rsidR="007341E1">
        <w:rPr>
          <w:rFonts w:ascii="Arial" w:eastAsia="MetaBookLF" w:hAnsi="Arial" w:cs="Arial"/>
        </w:rPr>
        <w:tab/>
      </w:r>
      <w:r w:rsidRPr="008760FB">
        <w:rPr>
          <w:rFonts w:ascii="Arial" w:eastAsia="MetaBookLF" w:hAnsi="Arial" w:cs="Arial"/>
        </w:rPr>
        <w:t>Hebr 5,7-9</w:t>
      </w:r>
    </w:p>
    <w:p w14:paraId="6F6D83F6" w14:textId="77F7A8DC" w:rsidR="008760FB" w:rsidRPr="008760FB" w:rsidRDefault="008760FB" w:rsidP="008760FB">
      <w:pPr>
        <w:spacing w:after="0" w:line="240" w:lineRule="auto"/>
        <w:rPr>
          <w:rFonts w:ascii="Arial" w:eastAsia="MetaBookLF" w:hAnsi="Arial" w:cs="Arial"/>
        </w:rPr>
      </w:pPr>
      <w:r w:rsidRPr="008760FB">
        <w:rPr>
          <w:rFonts w:ascii="Arial" w:eastAsia="MetaBookLF" w:hAnsi="Arial" w:cs="Arial"/>
        </w:rPr>
        <w:t xml:space="preserve">Ev: </w:t>
      </w:r>
      <w:r w:rsidR="007341E1">
        <w:rPr>
          <w:rFonts w:ascii="Arial" w:eastAsia="MetaBookLF" w:hAnsi="Arial" w:cs="Arial"/>
        </w:rPr>
        <w:tab/>
      </w:r>
      <w:r w:rsidR="007341E1">
        <w:rPr>
          <w:rFonts w:ascii="Arial" w:eastAsia="MetaBookLF" w:hAnsi="Arial" w:cs="Arial"/>
        </w:rPr>
        <w:tab/>
      </w:r>
      <w:r w:rsidR="007341E1">
        <w:rPr>
          <w:rFonts w:ascii="Arial" w:eastAsia="MetaBookLF" w:hAnsi="Arial" w:cs="Arial"/>
        </w:rPr>
        <w:tab/>
      </w:r>
      <w:r w:rsidRPr="008760FB">
        <w:rPr>
          <w:rFonts w:ascii="Arial" w:eastAsia="MetaBookLF" w:hAnsi="Arial" w:cs="Arial"/>
        </w:rPr>
        <w:t>Joh 12,20-33</w:t>
      </w:r>
    </w:p>
    <w:p w14:paraId="3B0282F9" w14:textId="77777777" w:rsidR="007341E1" w:rsidRDefault="007341E1" w:rsidP="005D3D59">
      <w:pPr>
        <w:spacing w:after="0" w:line="240" w:lineRule="auto"/>
        <w:rPr>
          <w:rFonts w:ascii="Arial" w:eastAsia="MetaBookLF" w:hAnsi="Arial" w:cs="Arial"/>
        </w:rPr>
      </w:pPr>
    </w:p>
    <w:p w14:paraId="3ACB341B" w14:textId="77777777" w:rsidR="005E5CDF" w:rsidRDefault="005E5CDF" w:rsidP="005D3D59">
      <w:pPr>
        <w:spacing w:after="0" w:line="240" w:lineRule="auto"/>
        <w:rPr>
          <w:rFonts w:ascii="Arial" w:eastAsia="Calibri" w:hAnsi="Arial" w:cs="Arial"/>
        </w:rPr>
      </w:pPr>
    </w:p>
    <w:p w14:paraId="4C97A0DF" w14:textId="602D0950" w:rsidR="005D3D59" w:rsidRPr="00E9606A" w:rsidRDefault="005D3D59" w:rsidP="005D3D59">
      <w:pPr>
        <w:spacing w:after="0" w:line="240" w:lineRule="auto"/>
        <w:rPr>
          <w:rFonts w:ascii="Arial" w:eastAsia="Calibri" w:hAnsi="Arial" w:cs="Arial"/>
        </w:rPr>
      </w:pPr>
      <w:r w:rsidRPr="00E9606A">
        <w:rPr>
          <w:rFonts w:ascii="Arial" w:eastAsia="Calibri" w:hAnsi="Arial" w:cs="Arial"/>
        </w:rPr>
        <w:t>L = Leiter*in</w:t>
      </w:r>
    </w:p>
    <w:p w14:paraId="700360CD" w14:textId="77777777" w:rsidR="005D3D59" w:rsidRPr="00E9606A" w:rsidRDefault="005D3D59" w:rsidP="005D3D59">
      <w:pPr>
        <w:spacing w:after="0" w:line="240" w:lineRule="auto"/>
        <w:rPr>
          <w:rFonts w:ascii="Arial" w:eastAsia="Calibri" w:hAnsi="Arial" w:cs="Arial"/>
        </w:rPr>
      </w:pPr>
      <w:r w:rsidRPr="00E9606A">
        <w:rPr>
          <w:rFonts w:ascii="Arial" w:eastAsia="Calibri" w:hAnsi="Arial" w:cs="Arial"/>
        </w:rPr>
        <w:t xml:space="preserve">S = Sprecher*in </w:t>
      </w:r>
    </w:p>
    <w:p w14:paraId="46D574E6" w14:textId="4CA597DA" w:rsidR="008263B4" w:rsidRPr="00584FF7" w:rsidRDefault="005D3D59" w:rsidP="005D3D59">
      <w:pPr>
        <w:spacing w:line="360" w:lineRule="auto"/>
        <w:rPr>
          <w:rFonts w:ascii="Arial" w:eastAsia="MetaBookLF" w:hAnsi="Arial" w:cs="Arial"/>
        </w:rPr>
      </w:pPr>
      <w:r w:rsidRPr="00E9606A">
        <w:rPr>
          <w:rFonts w:ascii="Arial" w:eastAsia="Calibri" w:hAnsi="Arial" w:cs="Arial"/>
        </w:rPr>
        <w:t>A = Alle</w:t>
      </w:r>
    </w:p>
    <w:p w14:paraId="1E746836" w14:textId="54991A6D" w:rsidR="004315A6" w:rsidRPr="0036065B" w:rsidRDefault="004315A6" w:rsidP="004315A6">
      <w:pPr>
        <w:rPr>
          <w:rFonts w:ascii="MetaBookLF" w:eastAsia="MetaBookLF" w:hAnsi="MetaBookLF" w:cs="Times New Roman"/>
          <w:i/>
        </w:rPr>
      </w:pPr>
      <w:r w:rsidRPr="0036065B">
        <w:rPr>
          <w:rFonts w:ascii="Arial" w:eastAsia="MetaBookLF" w:hAnsi="Arial" w:cs="Arial"/>
          <w:b/>
        </w:rPr>
        <w:t>Baustein Hinführung zum Thema</w:t>
      </w:r>
    </w:p>
    <w:p w14:paraId="68C61FD2" w14:textId="69A9C9AB" w:rsidR="009B5919" w:rsidRDefault="060FF72F" w:rsidP="00F7234A">
      <w:pPr>
        <w:spacing w:line="360" w:lineRule="auto"/>
        <w:ind w:left="708" w:hanging="708"/>
      </w:pPr>
      <w:r w:rsidRPr="05CBE5E7">
        <w:rPr>
          <w:rFonts w:ascii="Arial" w:eastAsia="MetaBookLF" w:hAnsi="Arial" w:cs="Arial"/>
          <w:b/>
          <w:bCs/>
        </w:rPr>
        <w:t>L</w:t>
      </w:r>
      <w:r w:rsidRPr="05CBE5E7">
        <w:rPr>
          <w:rFonts w:ascii="Arial" w:eastAsia="MetaBookLF" w:hAnsi="Arial" w:cs="Arial"/>
        </w:rPr>
        <w:t xml:space="preserve"> </w:t>
      </w:r>
      <w:r w:rsidR="004315A6">
        <w:tab/>
      </w:r>
      <w:r w:rsidR="6D3900F9" w:rsidRPr="05CBE5E7">
        <w:rPr>
          <w:rFonts w:ascii="Arial" w:eastAsia="MetaBookLF" w:hAnsi="Arial" w:cs="Arial"/>
        </w:rPr>
        <w:t>Eine be</w:t>
      </w:r>
      <w:r w:rsidR="003E0256">
        <w:rPr>
          <w:rFonts w:ascii="Arial" w:eastAsia="MetaBookLF" w:hAnsi="Arial" w:cs="Arial"/>
        </w:rPr>
        <w:t>kannt</w:t>
      </w:r>
      <w:r w:rsidR="6D3900F9" w:rsidRPr="05CBE5E7">
        <w:rPr>
          <w:rFonts w:ascii="Arial" w:eastAsia="MetaBookLF" w:hAnsi="Arial" w:cs="Arial"/>
        </w:rPr>
        <w:t xml:space="preserve">e deutsche Redewendung lautet: „Interessiert mich nicht die Bohne!“ Es bedeutet so viel wie: ist mir egal, tangiert mich nicht. Misereor, das </w:t>
      </w:r>
      <w:r w:rsidR="5668AE1C" w:rsidRPr="05CBE5E7">
        <w:rPr>
          <w:rFonts w:ascii="Arial" w:eastAsia="MetaBookLF" w:hAnsi="Arial" w:cs="Arial"/>
        </w:rPr>
        <w:t xml:space="preserve">katholische </w:t>
      </w:r>
      <w:r w:rsidR="6D3900F9" w:rsidRPr="05CBE5E7">
        <w:rPr>
          <w:rFonts w:ascii="Arial" w:eastAsia="MetaBookLF" w:hAnsi="Arial" w:cs="Arial"/>
        </w:rPr>
        <w:t xml:space="preserve">Werk für globale Entwicklung, greift das Sprichwort als Leitwort der diesjährigen Fastenaktion auf, verändert es jedoch leicht: Aus der Negativformulierung wird "Interessiert mich die Bohne" </w:t>
      </w:r>
      <w:r w:rsidR="009B5919" w:rsidRPr="00954EA2">
        <w:rPr>
          <w:rFonts w:ascii="Arial" w:eastAsia="MetaBookLF" w:hAnsi="Arial" w:cs="Arial"/>
        </w:rPr>
        <w:t>und dies ohne Ironie: Uns interessiert die Bohne!</w:t>
      </w:r>
    </w:p>
    <w:p w14:paraId="713548AF" w14:textId="4C90C443" w:rsidR="00F7234A" w:rsidRPr="00F7234A" w:rsidRDefault="6D3900F9" w:rsidP="009B5919">
      <w:pPr>
        <w:spacing w:line="360" w:lineRule="auto"/>
        <w:ind w:left="708"/>
        <w:rPr>
          <w:rFonts w:ascii="Arial" w:eastAsia="MetaBookLF" w:hAnsi="Arial" w:cs="Arial"/>
        </w:rPr>
      </w:pPr>
      <w:r w:rsidRPr="05CBE5E7">
        <w:rPr>
          <w:rFonts w:ascii="Arial" w:eastAsia="MetaBookLF" w:hAnsi="Arial" w:cs="Arial"/>
        </w:rPr>
        <w:t>Doch was hat die Bohne mit Misereor und der Fastenzeit zu tun?</w:t>
      </w:r>
    </w:p>
    <w:p w14:paraId="24324A1A" w14:textId="3F9B7829" w:rsidR="00F7234A" w:rsidRPr="00F7234A" w:rsidRDefault="00F7234A" w:rsidP="00F7234A">
      <w:pPr>
        <w:spacing w:line="360" w:lineRule="auto"/>
        <w:ind w:left="708"/>
        <w:rPr>
          <w:rFonts w:ascii="Arial" w:eastAsia="MetaBookLF" w:hAnsi="Arial" w:cs="Arial"/>
        </w:rPr>
      </w:pPr>
      <w:r w:rsidRPr="00F7234A">
        <w:rPr>
          <w:rFonts w:ascii="Arial" w:eastAsia="MetaBookLF" w:hAnsi="Arial" w:cs="Arial"/>
        </w:rPr>
        <w:t>Misereor will mit uns gemeinsam auf ein Projekt in Kolumbien schauen, wo sich Menschen generationenübergreifend zusammengeschlossen haben, um den großen Konzernen zu trotzen und klimafreundlich Landwirtschaft zu betreiben. Ihr</w:t>
      </w:r>
      <w:r w:rsidR="00035A2A">
        <w:rPr>
          <w:rFonts w:ascii="Arial" w:eastAsia="MetaBookLF" w:hAnsi="Arial" w:cs="Arial"/>
        </w:rPr>
        <w:t>e</w:t>
      </w:r>
      <w:r w:rsidRPr="00F7234A">
        <w:rPr>
          <w:rFonts w:ascii="Arial" w:eastAsia="MetaBookLF" w:hAnsi="Arial" w:cs="Arial"/>
        </w:rPr>
        <w:t xml:space="preserve"> Ziel</w:t>
      </w:r>
      <w:r w:rsidR="00035A2A">
        <w:rPr>
          <w:rFonts w:ascii="Arial" w:eastAsia="MetaBookLF" w:hAnsi="Arial" w:cs="Arial"/>
        </w:rPr>
        <w:t>e</w:t>
      </w:r>
      <w:r w:rsidRPr="00F7234A">
        <w:rPr>
          <w:rFonts w:ascii="Arial" w:eastAsia="MetaBookLF" w:hAnsi="Arial" w:cs="Arial"/>
        </w:rPr>
        <w:t xml:space="preserve">: finanzielle Unabhängigkeit, gesunde Ernährung und ein zuversichtlicher Blick in die Zukunft. Nicht nur in </w:t>
      </w:r>
      <w:r w:rsidR="00F648FE" w:rsidRPr="00F7234A">
        <w:rPr>
          <w:rFonts w:ascii="Arial" w:eastAsia="MetaBookLF" w:hAnsi="Arial" w:cs="Arial"/>
        </w:rPr>
        <w:t>Kolumbien,</w:t>
      </w:r>
      <w:r w:rsidRPr="00F7234A">
        <w:rPr>
          <w:rFonts w:ascii="Arial" w:eastAsia="MetaBookLF" w:hAnsi="Arial" w:cs="Arial"/>
        </w:rPr>
        <w:t xml:space="preserve"> sondern auf der ganzen Welt sind es Kleinbäuerinnen und Kleinbauern, die den Großteil der Lebensmittel produzieren und damit allesentscheidend sind für die Ernährung der Menschen. Trotz dieser Relevanz sind kleinbäuerliche Betriebe in ihrer Existenz bedroht: Große Konzerne kaufen die Landflächen auf und dominieren den Weltagrarmarkt. Und auch die Folgen des Klimawandels erschweren die Arbeit auf den Feldern dieser Welt.</w:t>
      </w:r>
    </w:p>
    <w:p w14:paraId="385189E8" w14:textId="77777777" w:rsidR="00F7234A" w:rsidRPr="00F7234A" w:rsidRDefault="00F7234A" w:rsidP="00F7234A">
      <w:pPr>
        <w:spacing w:line="360" w:lineRule="auto"/>
        <w:ind w:left="708"/>
        <w:rPr>
          <w:rFonts w:ascii="Arial" w:eastAsia="MetaBookLF" w:hAnsi="Arial" w:cs="Arial"/>
        </w:rPr>
      </w:pPr>
      <w:r w:rsidRPr="00F7234A">
        <w:rPr>
          <w:rFonts w:ascii="Arial" w:eastAsia="MetaBookLF" w:hAnsi="Arial" w:cs="Arial"/>
        </w:rPr>
        <w:lastRenderedPageBreak/>
        <w:t>Doch zurück zum Anfang: Was hat die Bohne mit all dem zu tun? Zum einen ist die Bohne ein wichtiges Nahrungsmittel in Kolumbien. Zum anderen lohnt ein Blick auf die Herkunft der Redewendung "Interessiert mich nicht die Bohne": Ihr Ursprung liegt in den Ernährungsgewohnheiten der Menschen im Mittelalter. Auch hier war die Bohne ein Hauptnahrungsmittel, weil sie leicht zu züchten und sehr nahrhaft ist. Doch eine einzelne Bohne sättigt niemanden und ist damit nichts wert – sie ist schlichtweg uninteressant. Misereor dreht den Spieß um und betont: Jeder Mensch ist wichtig, jede Geschichte muss gehört werden - in diesem Fall sind es die Geschichten der Kleinbäuerinnen und Kleinbauern aus Kolumbien.</w:t>
      </w:r>
    </w:p>
    <w:p w14:paraId="7343AA0A" w14:textId="7E20C9F7" w:rsidR="004315A6" w:rsidRDefault="6D3900F9" w:rsidP="00F648FE">
      <w:pPr>
        <w:spacing w:line="360" w:lineRule="auto"/>
        <w:ind w:left="708"/>
        <w:rPr>
          <w:rFonts w:ascii="Arial" w:eastAsia="MetaBookLF" w:hAnsi="Arial" w:cs="Arial"/>
        </w:rPr>
      </w:pPr>
      <w:r w:rsidRPr="05CBE5E7">
        <w:rPr>
          <w:rFonts w:ascii="Arial" w:eastAsia="MetaBookLF" w:hAnsi="Arial" w:cs="Arial"/>
        </w:rPr>
        <w:t xml:space="preserve">Wenn wir heute gemeinsam Gottesdienst feiern und Gott in unserer Mitte </w:t>
      </w:r>
      <w:r w:rsidR="0DA08C83" w:rsidRPr="05CBE5E7">
        <w:rPr>
          <w:rFonts w:ascii="Arial" w:eastAsia="MetaBookLF" w:hAnsi="Arial" w:cs="Arial"/>
        </w:rPr>
        <w:t>willkommen</w:t>
      </w:r>
      <w:r w:rsidRPr="05CBE5E7">
        <w:rPr>
          <w:rFonts w:ascii="Arial" w:eastAsia="MetaBookLF" w:hAnsi="Arial" w:cs="Arial"/>
        </w:rPr>
        <w:t xml:space="preserve"> heißen, dann lassen Sie uns das zum Anlass nehmen, um zu fragen: Interessiert mich die Bohne? Interessieren mich die Schicksale der Menschen weltweit? Und wenn die Antwortet lautet </w:t>
      </w:r>
      <w:r w:rsidR="00035A2A">
        <w:rPr>
          <w:rFonts w:ascii="Arial" w:eastAsia="MetaBookLF" w:hAnsi="Arial" w:cs="Arial"/>
        </w:rPr>
        <w:t>„</w:t>
      </w:r>
      <w:r w:rsidRPr="05CBE5E7">
        <w:rPr>
          <w:rFonts w:ascii="Arial" w:eastAsia="MetaBookLF" w:hAnsi="Arial" w:cs="Arial"/>
        </w:rPr>
        <w:t>Ja</w:t>
      </w:r>
      <w:r w:rsidR="00035A2A">
        <w:rPr>
          <w:rFonts w:ascii="Arial" w:eastAsia="MetaBookLF" w:hAnsi="Arial" w:cs="Arial"/>
        </w:rPr>
        <w:t>“:</w:t>
      </w:r>
      <w:r w:rsidRPr="05CBE5E7">
        <w:rPr>
          <w:rFonts w:ascii="Arial" w:eastAsia="MetaBookLF" w:hAnsi="Arial" w:cs="Arial"/>
        </w:rPr>
        <w:t xml:space="preserve"> </w:t>
      </w:r>
      <w:r w:rsidR="00035A2A">
        <w:rPr>
          <w:rFonts w:ascii="Arial" w:eastAsia="MetaBookLF" w:hAnsi="Arial" w:cs="Arial"/>
        </w:rPr>
        <w:t>D</w:t>
      </w:r>
      <w:r w:rsidRPr="05CBE5E7">
        <w:rPr>
          <w:rFonts w:ascii="Arial" w:eastAsia="MetaBookLF" w:hAnsi="Arial" w:cs="Arial"/>
        </w:rPr>
        <w:t xml:space="preserve">ann lassen </w:t>
      </w:r>
      <w:r w:rsidR="009908F5">
        <w:rPr>
          <w:rFonts w:ascii="Arial" w:eastAsia="MetaBookLF" w:hAnsi="Arial" w:cs="Arial"/>
        </w:rPr>
        <w:t>S</w:t>
      </w:r>
      <w:r w:rsidR="001B4B94">
        <w:rPr>
          <w:rFonts w:ascii="Arial" w:eastAsia="MetaBookLF" w:hAnsi="Arial" w:cs="Arial"/>
        </w:rPr>
        <w:t>ie</w:t>
      </w:r>
      <w:r w:rsidRPr="05CBE5E7">
        <w:rPr>
          <w:rFonts w:ascii="Arial" w:eastAsia="MetaBookLF" w:hAnsi="Arial" w:cs="Arial"/>
        </w:rPr>
        <w:t xml:space="preserve"> uns gemeinsam mit Misereor für </w:t>
      </w:r>
      <w:r w:rsidR="00035A2A">
        <w:rPr>
          <w:rFonts w:ascii="Arial" w:eastAsia="MetaBookLF" w:hAnsi="Arial" w:cs="Arial"/>
        </w:rPr>
        <w:t xml:space="preserve">die </w:t>
      </w:r>
      <w:r w:rsidR="0E98FC3C" w:rsidRPr="05CBE5E7">
        <w:rPr>
          <w:rFonts w:ascii="Arial" w:eastAsia="MetaBookLF" w:hAnsi="Arial" w:cs="Arial"/>
        </w:rPr>
        <w:t xml:space="preserve">Umkehr </w:t>
      </w:r>
      <w:r w:rsidR="03189024" w:rsidRPr="05CBE5E7">
        <w:rPr>
          <w:rFonts w:ascii="Arial" w:eastAsia="MetaBookLF" w:hAnsi="Arial" w:cs="Arial"/>
        </w:rPr>
        <w:t xml:space="preserve">zu </w:t>
      </w:r>
      <w:r w:rsidR="0E98FC3C" w:rsidRPr="05CBE5E7">
        <w:rPr>
          <w:rFonts w:ascii="Arial" w:eastAsia="MetaBookLF" w:hAnsi="Arial" w:cs="Arial"/>
        </w:rPr>
        <w:t>mehr Gerechtigkeit</w:t>
      </w:r>
      <w:r w:rsidRPr="05CBE5E7">
        <w:rPr>
          <w:rFonts w:ascii="Arial" w:eastAsia="MetaBookLF" w:hAnsi="Arial" w:cs="Arial"/>
        </w:rPr>
        <w:t xml:space="preserve"> eintreten!</w:t>
      </w:r>
    </w:p>
    <w:p w14:paraId="2A04DBB7" w14:textId="77777777" w:rsidR="004315A6" w:rsidRDefault="004315A6" w:rsidP="004315A6">
      <w:pPr>
        <w:spacing w:line="360" w:lineRule="auto"/>
        <w:rPr>
          <w:rFonts w:ascii="Arial" w:eastAsia="MetaBookLF" w:hAnsi="Arial" w:cs="Arial"/>
        </w:rPr>
      </w:pPr>
    </w:p>
    <w:p w14:paraId="4A487AA5" w14:textId="77777777" w:rsidR="00BC0159" w:rsidRPr="00D4150C" w:rsidRDefault="00BC0159" w:rsidP="00BC0159">
      <w:pPr>
        <w:rPr>
          <w:rFonts w:ascii="Arial" w:eastAsia="MetaBookLF" w:hAnsi="Arial" w:cs="Arial"/>
          <w:b/>
        </w:rPr>
      </w:pPr>
      <w:r w:rsidRPr="00D4150C">
        <w:rPr>
          <w:rFonts w:ascii="Arial" w:eastAsia="MetaBookLF" w:hAnsi="Arial" w:cs="Arial"/>
          <w:b/>
        </w:rPr>
        <w:t>Baustein Kyrie</w:t>
      </w:r>
    </w:p>
    <w:p w14:paraId="5995E135" w14:textId="4B52BC52" w:rsidR="00BC0159" w:rsidRPr="00D4150C" w:rsidRDefault="00BC0159" w:rsidP="00F648FE">
      <w:pPr>
        <w:spacing w:after="0" w:line="360" w:lineRule="auto"/>
        <w:ind w:left="708" w:hanging="708"/>
        <w:rPr>
          <w:rFonts w:ascii="Arial" w:eastAsia="MetaBookLF" w:hAnsi="Arial" w:cs="Arial"/>
        </w:rPr>
      </w:pPr>
      <w:r w:rsidRPr="00D4150C">
        <w:rPr>
          <w:rFonts w:ascii="Arial" w:eastAsia="MetaBookLF" w:hAnsi="Arial" w:cs="Arial"/>
          <w:b/>
        </w:rPr>
        <w:t>S</w:t>
      </w:r>
      <w:r w:rsidRPr="00D4150C">
        <w:rPr>
          <w:rFonts w:ascii="Arial" w:eastAsia="MetaBookLF" w:hAnsi="Arial" w:cs="Arial"/>
          <w:b/>
        </w:rPr>
        <w:tab/>
      </w:r>
      <w:r w:rsidR="00F648FE" w:rsidRPr="00F648FE">
        <w:rPr>
          <w:rFonts w:ascii="Arial" w:eastAsia="MetaBookLF" w:hAnsi="Arial" w:cs="Arial"/>
        </w:rPr>
        <w:t>Jesus Christus, du bist es, der uns Tag für Tag begleitet. Du bist da, wenn wir zweifeln. Du bist da, wenn wir den Mut verlieren. Du bist da, wenn uns die Sorgen in dieser Welt zu groß erscheinen.</w:t>
      </w:r>
      <w:r w:rsidRPr="00D4150C">
        <w:rPr>
          <w:rFonts w:ascii="Arial" w:eastAsia="MetaBookLF" w:hAnsi="Arial" w:cs="Arial"/>
        </w:rPr>
        <w:t xml:space="preserve"> </w:t>
      </w:r>
    </w:p>
    <w:p w14:paraId="65EDA337" w14:textId="5B0114FC" w:rsidR="00BC0159" w:rsidRPr="00D4150C" w:rsidRDefault="00F648FE" w:rsidP="00F648FE">
      <w:pPr>
        <w:spacing w:after="0" w:line="360" w:lineRule="auto"/>
        <w:rPr>
          <w:rFonts w:ascii="Arial" w:eastAsia="MetaBookLF" w:hAnsi="Arial" w:cs="Arial"/>
        </w:rPr>
      </w:pPr>
      <w:r w:rsidRPr="00F648FE">
        <w:rPr>
          <w:rFonts w:ascii="Arial" w:eastAsia="MetaBookLF" w:hAnsi="Arial" w:cs="Arial"/>
          <w:b/>
          <w:bCs/>
        </w:rPr>
        <w:t>A</w:t>
      </w:r>
      <w:r>
        <w:rPr>
          <w:rFonts w:ascii="Arial" w:eastAsia="MetaBookLF" w:hAnsi="Arial" w:cs="Arial"/>
        </w:rPr>
        <w:tab/>
      </w:r>
      <w:r w:rsidR="00BC0159" w:rsidRPr="00D4150C">
        <w:rPr>
          <w:rFonts w:ascii="Arial" w:eastAsia="MetaBookLF" w:hAnsi="Arial" w:cs="Arial"/>
        </w:rPr>
        <w:t>Herr, erbarme dich.</w:t>
      </w:r>
    </w:p>
    <w:p w14:paraId="689B6393" w14:textId="77777777" w:rsidR="00BC0159" w:rsidRPr="00D4150C" w:rsidRDefault="00BC0159" w:rsidP="00BC0159">
      <w:pPr>
        <w:spacing w:after="0" w:line="360" w:lineRule="auto"/>
        <w:rPr>
          <w:rFonts w:ascii="Arial" w:eastAsia="MetaBookLF" w:hAnsi="Arial" w:cs="Arial"/>
        </w:rPr>
      </w:pPr>
    </w:p>
    <w:p w14:paraId="2C47DC24" w14:textId="593C3CE4" w:rsidR="00BC0159" w:rsidRPr="00D4150C" w:rsidRDefault="00BC0159" w:rsidP="00F648FE">
      <w:pPr>
        <w:spacing w:after="0" w:line="360" w:lineRule="auto"/>
        <w:ind w:left="708" w:hanging="708"/>
        <w:rPr>
          <w:rFonts w:ascii="Arial" w:eastAsia="MetaBookLF" w:hAnsi="Arial" w:cs="Arial"/>
        </w:rPr>
      </w:pPr>
      <w:r w:rsidRPr="00D4150C">
        <w:rPr>
          <w:rFonts w:ascii="Arial" w:eastAsia="MetaBookLF" w:hAnsi="Arial" w:cs="Arial"/>
          <w:b/>
        </w:rPr>
        <w:t>S</w:t>
      </w:r>
      <w:r w:rsidRPr="00D4150C">
        <w:rPr>
          <w:rFonts w:ascii="Arial" w:eastAsia="MetaBookLF" w:hAnsi="Arial" w:cs="Arial"/>
        </w:rPr>
        <w:tab/>
      </w:r>
      <w:r w:rsidR="00F648FE" w:rsidRPr="00F648FE">
        <w:rPr>
          <w:rFonts w:ascii="Arial" w:eastAsia="MetaBookLF" w:hAnsi="Arial" w:cs="Arial"/>
        </w:rPr>
        <w:t>Du bist es, der uns auffängt, wenn wir fallen; der uns die Hand reicht, um aufzustehen; der sich schützend hinter uns stellt, wenn wir ins Unbekannte vorstoßen.</w:t>
      </w:r>
    </w:p>
    <w:p w14:paraId="5BD50D78" w14:textId="421F4528" w:rsidR="00BC0159" w:rsidRPr="00D4150C" w:rsidRDefault="00F648FE" w:rsidP="00F648FE">
      <w:pPr>
        <w:spacing w:after="0" w:line="360" w:lineRule="auto"/>
        <w:rPr>
          <w:rFonts w:ascii="Arial" w:eastAsia="MetaBookLF" w:hAnsi="Arial" w:cs="Arial"/>
        </w:rPr>
      </w:pPr>
      <w:r w:rsidRPr="00F648FE">
        <w:rPr>
          <w:rFonts w:ascii="Arial" w:eastAsia="MetaBookLF" w:hAnsi="Arial" w:cs="Arial"/>
          <w:b/>
          <w:bCs/>
        </w:rPr>
        <w:t>A</w:t>
      </w:r>
      <w:r>
        <w:rPr>
          <w:rFonts w:ascii="Arial" w:eastAsia="MetaBookLF" w:hAnsi="Arial" w:cs="Arial"/>
        </w:rPr>
        <w:tab/>
      </w:r>
      <w:r w:rsidR="00BC0159" w:rsidRPr="00D4150C">
        <w:rPr>
          <w:rFonts w:ascii="Arial" w:eastAsia="MetaBookLF" w:hAnsi="Arial" w:cs="Arial"/>
        </w:rPr>
        <w:t>Christus, erbarme dich.</w:t>
      </w:r>
    </w:p>
    <w:p w14:paraId="17729DDF" w14:textId="77777777" w:rsidR="00BC0159" w:rsidRPr="00D4150C" w:rsidRDefault="00BC0159" w:rsidP="00BC0159">
      <w:pPr>
        <w:spacing w:after="0" w:line="360" w:lineRule="auto"/>
        <w:rPr>
          <w:rFonts w:ascii="Arial" w:eastAsia="MetaBookLF" w:hAnsi="Arial" w:cs="Arial"/>
        </w:rPr>
      </w:pPr>
    </w:p>
    <w:p w14:paraId="231F2F5B" w14:textId="6D97F934" w:rsidR="00BC0159" w:rsidRPr="00D4150C" w:rsidRDefault="00BC0159" w:rsidP="00F648FE">
      <w:pPr>
        <w:spacing w:after="0" w:line="360" w:lineRule="auto"/>
        <w:ind w:left="708" w:hanging="708"/>
        <w:rPr>
          <w:rFonts w:ascii="Arial" w:eastAsia="MetaBookLF" w:hAnsi="Arial" w:cs="Arial"/>
        </w:rPr>
      </w:pPr>
      <w:r w:rsidRPr="00D4150C">
        <w:rPr>
          <w:rFonts w:ascii="Arial" w:eastAsia="MetaBookLF" w:hAnsi="Arial" w:cs="Arial"/>
          <w:b/>
        </w:rPr>
        <w:lastRenderedPageBreak/>
        <w:t>S</w:t>
      </w:r>
      <w:r w:rsidRPr="00D4150C">
        <w:rPr>
          <w:rFonts w:ascii="Arial" w:eastAsia="MetaBookLF" w:hAnsi="Arial" w:cs="Arial"/>
        </w:rPr>
        <w:tab/>
      </w:r>
      <w:r w:rsidR="00F648FE" w:rsidRPr="00F648FE">
        <w:rPr>
          <w:rFonts w:ascii="Arial" w:eastAsia="MetaBookLF" w:hAnsi="Arial" w:cs="Arial"/>
        </w:rPr>
        <w:t>Durch dich und von dir gestärkt, suchen wir uns einen Weg durch dieses Leben. Damit sind wir nicht allein. Erinnere uns daran, dass wir den Blick weiten, um anderen Stütze und Hoffnung zu sein.</w:t>
      </w:r>
    </w:p>
    <w:p w14:paraId="7E688A80" w14:textId="0DC24C3A" w:rsidR="00BC0159" w:rsidRPr="00D4150C" w:rsidRDefault="00F648FE" w:rsidP="00F648FE">
      <w:pPr>
        <w:spacing w:after="0" w:line="360" w:lineRule="auto"/>
        <w:rPr>
          <w:rFonts w:ascii="Arial" w:eastAsia="MetaBookLF" w:hAnsi="Arial" w:cs="Arial"/>
        </w:rPr>
      </w:pPr>
      <w:r w:rsidRPr="00F648FE">
        <w:rPr>
          <w:rFonts w:ascii="Arial" w:eastAsia="MetaBookLF" w:hAnsi="Arial" w:cs="Arial"/>
          <w:b/>
          <w:bCs/>
        </w:rPr>
        <w:t>A</w:t>
      </w:r>
      <w:r>
        <w:rPr>
          <w:rFonts w:ascii="Arial" w:eastAsia="MetaBookLF" w:hAnsi="Arial" w:cs="Arial"/>
        </w:rPr>
        <w:tab/>
      </w:r>
      <w:r w:rsidR="00BC0159" w:rsidRPr="00D4150C">
        <w:rPr>
          <w:rFonts w:ascii="Arial" w:eastAsia="MetaBookLF" w:hAnsi="Arial" w:cs="Arial"/>
        </w:rPr>
        <w:t>Herr, erbarme dich.</w:t>
      </w:r>
    </w:p>
    <w:p w14:paraId="044FA90D" w14:textId="77777777" w:rsidR="00E07B04" w:rsidRDefault="00E07B04" w:rsidP="00EA78B3">
      <w:pPr>
        <w:rPr>
          <w:rFonts w:ascii="Arial" w:eastAsia="MetaBookLF" w:hAnsi="Arial" w:cs="Arial"/>
          <w:b/>
        </w:rPr>
      </w:pPr>
    </w:p>
    <w:p w14:paraId="36417B1F" w14:textId="1BD2E2B3" w:rsidR="00EA78B3" w:rsidRPr="00AB541E" w:rsidRDefault="00EA78B3" w:rsidP="00EA78B3">
      <w:pPr>
        <w:rPr>
          <w:rFonts w:ascii="MetaBookLF" w:eastAsia="MetaBookLF" w:hAnsi="MetaBookLF" w:cs="Times New Roman"/>
          <w:i/>
        </w:rPr>
      </w:pPr>
      <w:r w:rsidRPr="00AB541E">
        <w:rPr>
          <w:rFonts w:ascii="Arial" w:eastAsia="MetaBookLF" w:hAnsi="Arial" w:cs="Arial"/>
          <w:b/>
        </w:rPr>
        <w:t>Baustein Gebet zu Beginn</w:t>
      </w:r>
    </w:p>
    <w:p w14:paraId="463E9AA8" w14:textId="77777777" w:rsidR="00905CDD" w:rsidRDefault="00EA78B3" w:rsidP="00F648FE">
      <w:pPr>
        <w:spacing w:after="0" w:line="360" w:lineRule="auto"/>
        <w:ind w:left="709" w:hanging="709"/>
        <w:rPr>
          <w:rFonts w:ascii="Arial" w:eastAsia="MetaBookLF" w:hAnsi="Arial" w:cs="Arial"/>
        </w:rPr>
      </w:pPr>
      <w:r w:rsidRPr="00AB541E">
        <w:rPr>
          <w:rFonts w:ascii="Arial" w:eastAsia="MetaBookLF" w:hAnsi="Arial" w:cs="Arial"/>
          <w:b/>
          <w:bCs/>
        </w:rPr>
        <w:t>L</w:t>
      </w:r>
      <w:r w:rsidRPr="00AB541E">
        <w:rPr>
          <w:rFonts w:ascii="Arial" w:eastAsia="MetaBookLF" w:hAnsi="Arial" w:cs="Arial"/>
        </w:rPr>
        <w:t xml:space="preserve"> </w:t>
      </w:r>
      <w:r w:rsidRPr="00AB541E">
        <w:rPr>
          <w:rFonts w:ascii="Calibri" w:eastAsia="Calibri" w:hAnsi="Calibri" w:cs="Times New Roman"/>
        </w:rPr>
        <w:tab/>
      </w:r>
      <w:r w:rsidR="00F648FE" w:rsidRPr="00F648FE">
        <w:rPr>
          <w:rFonts w:ascii="Arial" w:eastAsia="MetaBookLF" w:hAnsi="Arial" w:cs="Arial"/>
        </w:rPr>
        <w:t xml:space="preserve">Gott, von dir kommt alles Gute. </w:t>
      </w:r>
    </w:p>
    <w:p w14:paraId="626BCF44" w14:textId="301FD33E" w:rsidR="000F590E" w:rsidRPr="000F590E" w:rsidRDefault="000F590E" w:rsidP="00F648FE">
      <w:pPr>
        <w:spacing w:after="0" w:line="360" w:lineRule="auto"/>
        <w:ind w:left="709" w:hanging="709"/>
        <w:rPr>
          <w:rFonts w:ascii="Arial" w:eastAsia="MetaBookLF" w:hAnsi="Arial" w:cs="Arial"/>
        </w:rPr>
      </w:pPr>
      <w:r>
        <w:rPr>
          <w:rFonts w:ascii="Arial" w:eastAsia="MetaBookLF" w:hAnsi="Arial" w:cs="Arial"/>
          <w:b/>
          <w:bCs/>
        </w:rPr>
        <w:tab/>
      </w:r>
      <w:r w:rsidRPr="000F590E">
        <w:rPr>
          <w:rFonts w:ascii="Arial" w:eastAsia="MetaBookLF" w:hAnsi="Arial" w:cs="Arial"/>
        </w:rPr>
        <w:t>In der Menschwerdung und Hingabe deines Sohnes hast du uns deine Liebe gezeigt.</w:t>
      </w:r>
    </w:p>
    <w:p w14:paraId="114D465A" w14:textId="77777777" w:rsidR="00C819A4" w:rsidRDefault="00C819A4" w:rsidP="00905CDD">
      <w:pPr>
        <w:spacing w:after="0" w:line="360" w:lineRule="auto"/>
        <w:ind w:left="709" w:hanging="1"/>
        <w:rPr>
          <w:rFonts w:ascii="Arial" w:eastAsia="MetaBookLF" w:hAnsi="Arial" w:cs="Arial"/>
        </w:rPr>
      </w:pPr>
      <w:r>
        <w:rPr>
          <w:rFonts w:ascii="Arial" w:eastAsia="MetaBookLF" w:hAnsi="Arial" w:cs="Arial"/>
        </w:rPr>
        <w:t>Öffne uns für deine Gegenwart.</w:t>
      </w:r>
    </w:p>
    <w:p w14:paraId="7A213456" w14:textId="77777777" w:rsidR="00C819A4" w:rsidRDefault="00F648FE" w:rsidP="00905CDD">
      <w:pPr>
        <w:spacing w:after="0" w:line="360" w:lineRule="auto"/>
        <w:ind w:left="709" w:hanging="1"/>
        <w:rPr>
          <w:rFonts w:ascii="Arial" w:eastAsia="MetaBookLF" w:hAnsi="Arial" w:cs="Arial"/>
        </w:rPr>
      </w:pPr>
      <w:r w:rsidRPr="00F648FE">
        <w:rPr>
          <w:rFonts w:ascii="Arial" w:eastAsia="MetaBookLF" w:hAnsi="Arial" w:cs="Arial"/>
        </w:rPr>
        <w:t xml:space="preserve">Dir </w:t>
      </w:r>
      <w:r w:rsidR="00C819A4">
        <w:rPr>
          <w:rFonts w:ascii="Arial" w:eastAsia="MetaBookLF" w:hAnsi="Arial" w:cs="Arial"/>
        </w:rPr>
        <w:t xml:space="preserve">vertrauen </w:t>
      </w:r>
      <w:r w:rsidRPr="00F648FE">
        <w:rPr>
          <w:rFonts w:ascii="Arial" w:eastAsia="MetaBookLF" w:hAnsi="Arial" w:cs="Arial"/>
        </w:rPr>
        <w:t xml:space="preserve">wir unsere Gedanken, Sorgen und Wünsche an. </w:t>
      </w:r>
    </w:p>
    <w:p w14:paraId="2735CD70" w14:textId="1CBC2D43" w:rsidR="00EA78B3" w:rsidRDefault="00F648FE" w:rsidP="00905CDD">
      <w:pPr>
        <w:spacing w:after="0" w:line="360" w:lineRule="auto"/>
        <w:ind w:left="709" w:hanging="1"/>
        <w:rPr>
          <w:rFonts w:ascii="Arial" w:eastAsia="MetaBookLF" w:hAnsi="Arial" w:cs="Arial"/>
        </w:rPr>
      </w:pPr>
      <w:r w:rsidRPr="00F648FE">
        <w:rPr>
          <w:rFonts w:ascii="Arial" w:eastAsia="MetaBookLF" w:hAnsi="Arial" w:cs="Arial"/>
        </w:rPr>
        <w:t>Öffne unsere Herzen für all die Schönheit, die uns umgibt und die uns Tag für Tag staunen lässt.</w:t>
      </w:r>
    </w:p>
    <w:p w14:paraId="31AA9F1E" w14:textId="75E7AD2B" w:rsidR="002921E8" w:rsidRPr="00AB541E" w:rsidRDefault="002921E8" w:rsidP="00905CDD">
      <w:pPr>
        <w:spacing w:after="0" w:line="360" w:lineRule="auto"/>
        <w:ind w:left="709" w:hanging="1"/>
        <w:rPr>
          <w:rFonts w:ascii="Arial" w:eastAsia="MetaBookLF" w:hAnsi="Arial" w:cs="Arial"/>
        </w:rPr>
      </w:pPr>
      <w:r>
        <w:rPr>
          <w:rFonts w:ascii="Arial" w:eastAsia="MetaBookLF" w:hAnsi="Arial" w:cs="Arial"/>
        </w:rPr>
        <w:t>Darum bitten wir durch Christus, unseren Bruder und Herrn.</w:t>
      </w:r>
    </w:p>
    <w:p w14:paraId="5616F77C" w14:textId="2CD772BF" w:rsidR="00EA78B3" w:rsidRPr="00AB541E" w:rsidRDefault="00EA78B3" w:rsidP="00F648FE">
      <w:pPr>
        <w:spacing w:after="0" w:line="360" w:lineRule="auto"/>
        <w:ind w:left="709" w:hanging="709"/>
        <w:rPr>
          <w:rFonts w:ascii="Arial" w:eastAsia="MetaBookLF" w:hAnsi="Arial" w:cs="Arial"/>
        </w:rPr>
      </w:pPr>
      <w:r w:rsidRPr="00AB541E">
        <w:rPr>
          <w:rFonts w:ascii="Arial" w:eastAsia="MetaBookLF" w:hAnsi="Arial" w:cs="Arial"/>
          <w:b/>
          <w:bCs/>
        </w:rPr>
        <w:t>A</w:t>
      </w:r>
      <w:r w:rsidRPr="00AB541E">
        <w:rPr>
          <w:rFonts w:ascii="Arial" w:eastAsia="MetaBookLF" w:hAnsi="Arial" w:cs="Arial"/>
          <w:b/>
          <w:bCs/>
        </w:rPr>
        <w:tab/>
      </w:r>
      <w:r w:rsidRPr="00AB541E">
        <w:rPr>
          <w:rFonts w:ascii="Arial" w:eastAsia="MetaBookLF" w:hAnsi="Arial" w:cs="Arial"/>
        </w:rPr>
        <w:t>Amen.</w:t>
      </w:r>
    </w:p>
    <w:p w14:paraId="4F200A7B" w14:textId="1AC4340F" w:rsidR="00BC0159" w:rsidRDefault="00BC0159" w:rsidP="004315A6">
      <w:pPr>
        <w:spacing w:line="360" w:lineRule="auto"/>
        <w:rPr>
          <w:rFonts w:ascii="Arial" w:eastAsia="MetaBookLF" w:hAnsi="Arial" w:cs="Arial"/>
        </w:rPr>
      </w:pPr>
    </w:p>
    <w:p w14:paraId="6272F6B1" w14:textId="77777777" w:rsidR="00E07B04" w:rsidRDefault="00E07B04">
      <w:pPr>
        <w:spacing w:after="200" w:line="276" w:lineRule="auto"/>
        <w:rPr>
          <w:rFonts w:ascii="Arial" w:eastAsia="MetaBookLF" w:hAnsi="Arial" w:cs="Arial"/>
          <w:b/>
        </w:rPr>
      </w:pPr>
      <w:r>
        <w:rPr>
          <w:rFonts w:ascii="Arial" w:eastAsia="MetaBookLF" w:hAnsi="Arial" w:cs="Arial"/>
          <w:b/>
        </w:rPr>
        <w:br w:type="page"/>
      </w:r>
    </w:p>
    <w:p w14:paraId="6509D216" w14:textId="7F14F7CA" w:rsidR="00824868" w:rsidRPr="00696373" w:rsidRDefault="00824868" w:rsidP="00824868">
      <w:pPr>
        <w:rPr>
          <w:rFonts w:ascii="MetaBookLF" w:eastAsia="MetaBookLF" w:hAnsi="MetaBookLF" w:cs="Times New Roman"/>
          <w:i/>
        </w:rPr>
      </w:pPr>
      <w:r w:rsidRPr="00696373">
        <w:rPr>
          <w:rFonts w:ascii="Arial" w:eastAsia="MetaBookLF" w:hAnsi="Arial" w:cs="Arial"/>
          <w:b/>
        </w:rPr>
        <w:lastRenderedPageBreak/>
        <w:t>Baustein Predigt</w:t>
      </w:r>
    </w:p>
    <w:p w14:paraId="0AB8BE9E" w14:textId="53450ECD" w:rsidR="009D6222" w:rsidRPr="009D6222" w:rsidRDefault="00824868" w:rsidP="009D6222">
      <w:pPr>
        <w:spacing w:after="0" w:line="360" w:lineRule="auto"/>
        <w:ind w:left="708" w:hanging="708"/>
        <w:rPr>
          <w:rFonts w:ascii="Arial" w:eastAsia="MetaBookLF" w:hAnsi="Arial" w:cs="Arial"/>
        </w:rPr>
      </w:pPr>
      <w:r w:rsidRPr="00696373">
        <w:rPr>
          <w:rFonts w:ascii="Arial" w:eastAsia="MetaBookLF" w:hAnsi="Arial" w:cs="Arial"/>
          <w:b/>
          <w:bCs/>
        </w:rPr>
        <w:t>L</w:t>
      </w:r>
      <w:r w:rsidRPr="00696373">
        <w:rPr>
          <w:rFonts w:ascii="Arial" w:eastAsia="MetaBookLF" w:hAnsi="Arial" w:cs="Arial"/>
        </w:rPr>
        <w:t xml:space="preserve"> </w:t>
      </w:r>
      <w:r w:rsidRPr="00696373">
        <w:rPr>
          <w:rFonts w:ascii="Arial" w:eastAsia="MetaBookLF" w:hAnsi="Arial" w:cs="Arial"/>
        </w:rPr>
        <w:tab/>
      </w:r>
      <w:r w:rsidR="009D6222" w:rsidRPr="009D6222">
        <w:rPr>
          <w:rFonts w:ascii="Arial" w:eastAsia="MetaBookLF" w:hAnsi="Arial" w:cs="Arial"/>
        </w:rPr>
        <w:t>Liebe Schwestern und Brüder, liebe Gemeinde,</w:t>
      </w:r>
    </w:p>
    <w:p w14:paraId="32633537" w14:textId="4AF0FDB1" w:rsidR="009D6222" w:rsidRPr="009D6222" w:rsidRDefault="00536114" w:rsidP="000738B2">
      <w:pPr>
        <w:spacing w:after="0" w:line="360" w:lineRule="auto"/>
        <w:ind w:left="708"/>
        <w:rPr>
          <w:rFonts w:ascii="Arial" w:eastAsia="MetaBookLF" w:hAnsi="Arial" w:cs="Arial"/>
        </w:rPr>
      </w:pPr>
      <w:r>
        <w:rPr>
          <w:rFonts w:ascii="Arial" w:eastAsia="MetaBookLF" w:hAnsi="Arial" w:cs="Arial"/>
          <w:noProof/>
          <w:lang w:eastAsia="de-DE"/>
        </w:rPr>
        <w:drawing>
          <wp:anchor distT="0" distB="0" distL="114300" distR="114300" simplePos="0" relativeHeight="251658240" behindDoc="0" locked="0" layoutInCell="1" allowOverlap="1" wp14:anchorId="5EFF9A9A" wp14:editId="65A2A3C1">
            <wp:simplePos x="0" y="0"/>
            <wp:positionH relativeFrom="column">
              <wp:posOffset>2631440</wp:posOffset>
            </wp:positionH>
            <wp:positionV relativeFrom="paragraph">
              <wp:posOffset>30480</wp:posOffset>
            </wp:positionV>
            <wp:extent cx="3440430" cy="2590800"/>
            <wp:effectExtent l="0" t="0" r="7620" b="0"/>
            <wp:wrapSquare wrapText="bothSides"/>
            <wp:docPr id="15804125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12594" name="Grafik 15804125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0430" cy="2590800"/>
                    </a:xfrm>
                    <a:prstGeom prst="rect">
                      <a:avLst/>
                    </a:prstGeom>
                  </pic:spPr>
                </pic:pic>
              </a:graphicData>
            </a:graphic>
            <wp14:sizeRelH relativeFrom="page">
              <wp14:pctWidth>0</wp14:pctWidth>
            </wp14:sizeRelH>
            <wp14:sizeRelV relativeFrom="page">
              <wp14:pctHeight>0</wp14:pctHeight>
            </wp14:sizeRelV>
          </wp:anchor>
        </w:drawing>
      </w:r>
      <w:r w:rsidR="009D6222">
        <w:rPr>
          <w:rFonts w:ascii="Arial" w:eastAsia="MetaBookLF" w:hAnsi="Arial" w:cs="Arial"/>
        </w:rPr>
        <w:t>d</w:t>
      </w:r>
      <w:r w:rsidR="009D6222" w:rsidRPr="009D6222">
        <w:rPr>
          <w:rFonts w:ascii="Arial" w:eastAsia="MetaBookLF" w:hAnsi="Arial" w:cs="Arial"/>
        </w:rPr>
        <w:t xml:space="preserve">ie ganze Gemeinschaft hat sich versammelt. Von weit auseinanderliegenden Fincas sind die Familien zusammengekommen. In ihrer Mitte liegt, üppig und bunt, die Ernte. Heute feiern sie. Die Menschen der </w:t>
      </w:r>
      <w:r w:rsidR="009D6222">
        <w:rPr>
          <w:rFonts w:ascii="Arial" w:eastAsia="MetaBookLF" w:hAnsi="Arial" w:cs="Arial"/>
        </w:rPr>
        <w:t>Landp</w:t>
      </w:r>
      <w:r w:rsidR="009D6222" w:rsidRPr="009D6222">
        <w:rPr>
          <w:rFonts w:ascii="Arial" w:eastAsia="MetaBookLF" w:hAnsi="Arial" w:cs="Arial"/>
        </w:rPr>
        <w:t xml:space="preserve">astoral </w:t>
      </w:r>
      <w:r w:rsidR="009D6222">
        <w:rPr>
          <w:rFonts w:ascii="Arial" w:eastAsia="MetaBookLF" w:hAnsi="Arial" w:cs="Arial"/>
        </w:rPr>
        <w:t xml:space="preserve">der Diözese Pasto </w:t>
      </w:r>
      <w:r w:rsidR="009D6222" w:rsidRPr="009D6222">
        <w:rPr>
          <w:rFonts w:ascii="Arial" w:eastAsia="MetaBookLF" w:hAnsi="Arial" w:cs="Arial"/>
        </w:rPr>
        <w:t>teilen das Essen, ihre Gemeinschaft und ihren Glauben miteinander. Ihre Freude ist Bollwerk gegen Verzweiflung und Gewalt</w:t>
      </w:r>
      <w:r w:rsidR="003719AC">
        <w:rPr>
          <w:rFonts w:ascii="Arial" w:eastAsia="MetaBookLF" w:hAnsi="Arial" w:cs="Arial"/>
        </w:rPr>
        <w:t>;</w:t>
      </w:r>
      <w:r w:rsidR="009D6222" w:rsidRPr="009D6222">
        <w:rPr>
          <w:rFonts w:ascii="Arial" w:eastAsia="MetaBookLF" w:hAnsi="Arial" w:cs="Arial"/>
        </w:rPr>
        <w:t xml:space="preserve"> </w:t>
      </w:r>
      <w:r w:rsidR="009908F5">
        <w:rPr>
          <w:rFonts w:ascii="Arial" w:eastAsia="MetaBookLF" w:hAnsi="Arial" w:cs="Arial"/>
        </w:rPr>
        <w:t>i</w:t>
      </w:r>
      <w:r w:rsidR="009D6222" w:rsidRPr="009D6222">
        <w:rPr>
          <w:rFonts w:ascii="Arial" w:eastAsia="MetaBookLF" w:hAnsi="Arial" w:cs="Arial"/>
        </w:rPr>
        <w:t xml:space="preserve">st Dank für alles, was sie zum Leben haben. Sie feiern mit lachenden Gesichtern, mit geteilten Tischen und offenen Häusern. Überall, wo Gemeinschaft sich so erlebt, wird es ein wenig paradiesisch und fast zu schön, um wahr zu sein. </w:t>
      </w:r>
      <w:r w:rsidR="009D6222" w:rsidRPr="009D6222">
        <w:rPr>
          <w:rFonts w:ascii="Arial" w:eastAsia="MetaBookLF" w:hAnsi="Arial" w:cs="Arial"/>
        </w:rPr>
        <w:br/>
        <w:t xml:space="preserve">Die Vision des Propheten Jeremia lenkt unseren Blick auf den neuen Bund mit Gott, auf das, was kommt und was möglich ist: Leben statt Tod, Zuversicht statt Verzweiflung, Dialog </w:t>
      </w:r>
      <w:r w:rsidR="003719AC">
        <w:rPr>
          <w:rFonts w:ascii="Arial" w:eastAsia="MetaBookLF" w:hAnsi="Arial" w:cs="Arial"/>
        </w:rPr>
        <w:t>und das Bemühen um</w:t>
      </w:r>
      <w:r w:rsidR="003719AC" w:rsidRPr="009D6222">
        <w:rPr>
          <w:rFonts w:ascii="Arial" w:eastAsia="MetaBookLF" w:hAnsi="Arial" w:cs="Arial"/>
        </w:rPr>
        <w:t xml:space="preserve"> </w:t>
      </w:r>
      <w:r w:rsidR="009D6222" w:rsidRPr="009D6222">
        <w:rPr>
          <w:rFonts w:ascii="Arial" w:eastAsia="MetaBookLF" w:hAnsi="Arial" w:cs="Arial"/>
        </w:rPr>
        <w:t xml:space="preserve">Augenhöhe untereinander und Harmonie zwischen Gott und allem, das lebt. </w:t>
      </w:r>
    </w:p>
    <w:p w14:paraId="22FD4856" w14:textId="58BED7CC" w:rsidR="009D6222" w:rsidRPr="009D6222" w:rsidRDefault="009D6222" w:rsidP="000738B2">
      <w:pPr>
        <w:spacing w:after="0" w:line="360" w:lineRule="auto"/>
        <w:ind w:left="708"/>
        <w:rPr>
          <w:rFonts w:ascii="Arial" w:eastAsia="MetaBookLF" w:hAnsi="Arial" w:cs="Arial"/>
        </w:rPr>
      </w:pPr>
      <w:r w:rsidRPr="009D6222">
        <w:rPr>
          <w:rFonts w:ascii="Arial" w:eastAsia="MetaBookLF" w:hAnsi="Arial" w:cs="Arial"/>
        </w:rPr>
        <w:t xml:space="preserve">Der neue Bund mit Gott schenkt uns nicht nur Hoffnung, er verpflichtet zum Handeln. Das </w:t>
      </w:r>
      <w:r w:rsidR="003719AC">
        <w:rPr>
          <w:rFonts w:ascii="Arial" w:eastAsia="MetaBookLF" w:hAnsi="Arial" w:cs="Arial"/>
        </w:rPr>
        <w:t>bezeugen</w:t>
      </w:r>
      <w:r w:rsidR="003719AC" w:rsidRPr="009D6222">
        <w:rPr>
          <w:rFonts w:ascii="Arial" w:eastAsia="MetaBookLF" w:hAnsi="Arial" w:cs="Arial"/>
        </w:rPr>
        <w:t xml:space="preserve"> </w:t>
      </w:r>
      <w:r w:rsidRPr="009D6222">
        <w:rPr>
          <w:rFonts w:ascii="Arial" w:eastAsia="MetaBookLF" w:hAnsi="Arial" w:cs="Arial"/>
        </w:rPr>
        <w:t xml:space="preserve">die Kleinbäuerinnnen </w:t>
      </w:r>
      <w:r w:rsidR="002E33E5">
        <w:rPr>
          <w:rFonts w:ascii="Arial" w:eastAsia="MetaBookLF" w:hAnsi="Arial" w:cs="Arial"/>
        </w:rPr>
        <w:t>und -</w:t>
      </w:r>
      <w:r w:rsidR="002E33E5" w:rsidRPr="009D6222">
        <w:rPr>
          <w:rFonts w:ascii="Arial" w:eastAsia="MetaBookLF" w:hAnsi="Arial" w:cs="Arial"/>
        </w:rPr>
        <w:t xml:space="preserve">bauern </w:t>
      </w:r>
      <w:r w:rsidRPr="009D6222">
        <w:rPr>
          <w:rFonts w:ascii="Arial" w:eastAsia="MetaBookLF" w:hAnsi="Arial" w:cs="Arial"/>
        </w:rPr>
        <w:t xml:space="preserve">der </w:t>
      </w:r>
      <w:r w:rsidR="000738B2">
        <w:rPr>
          <w:rFonts w:ascii="Arial" w:eastAsia="MetaBookLF" w:hAnsi="Arial" w:cs="Arial"/>
        </w:rPr>
        <w:t>Landp</w:t>
      </w:r>
      <w:r w:rsidRPr="009D6222">
        <w:rPr>
          <w:rFonts w:ascii="Arial" w:eastAsia="MetaBookLF" w:hAnsi="Arial" w:cs="Arial"/>
        </w:rPr>
        <w:t>astoral. Hoffen hat eine handfeste Seite:</w:t>
      </w:r>
    </w:p>
    <w:p w14:paraId="69CCDE69" w14:textId="5B0B14C6" w:rsidR="009D6222" w:rsidRPr="009D6222" w:rsidRDefault="009D6222" w:rsidP="00DE59CD">
      <w:pPr>
        <w:spacing w:after="0" w:line="360" w:lineRule="auto"/>
        <w:ind w:left="708"/>
        <w:rPr>
          <w:rFonts w:ascii="Arial" w:eastAsia="MetaBookLF" w:hAnsi="Arial" w:cs="Arial"/>
        </w:rPr>
      </w:pPr>
      <w:r w:rsidRPr="009D6222">
        <w:rPr>
          <w:rFonts w:ascii="Arial" w:eastAsia="MetaBookLF" w:hAnsi="Arial" w:cs="Arial"/>
        </w:rPr>
        <w:t xml:space="preserve">„Wir machen viele kleine Arbeiten und gehen viele kleine Schritte. Aber bereits jetzt sieht man eine große Veränderung unserer Gemeinschaft.“ Dieses </w:t>
      </w:r>
      <w:r w:rsidR="00DE59CD" w:rsidRPr="009D6222">
        <w:rPr>
          <w:rFonts w:ascii="Arial" w:eastAsia="MetaBookLF" w:hAnsi="Arial" w:cs="Arial"/>
        </w:rPr>
        <w:t>Resümee</w:t>
      </w:r>
      <w:r w:rsidRPr="009D6222">
        <w:rPr>
          <w:rFonts w:ascii="Arial" w:eastAsia="MetaBookLF" w:hAnsi="Arial" w:cs="Arial"/>
        </w:rPr>
        <w:t xml:space="preserve"> zieht </w:t>
      </w:r>
      <w:r w:rsidR="000121A5" w:rsidRPr="000121A5">
        <w:rPr>
          <w:rFonts w:ascii="Arial" w:eastAsia="MetaBookLF" w:hAnsi="Arial" w:cs="Arial"/>
        </w:rPr>
        <w:t>Pablo Javier Narvaez</w:t>
      </w:r>
      <w:r w:rsidR="000121A5">
        <w:rPr>
          <w:rFonts w:ascii="Arial" w:eastAsia="MetaBookLF" w:hAnsi="Arial" w:cs="Arial"/>
        </w:rPr>
        <w:t xml:space="preserve"> aus </w:t>
      </w:r>
      <w:r w:rsidR="000121A5" w:rsidRPr="000121A5">
        <w:rPr>
          <w:rFonts w:ascii="Arial" w:eastAsia="MetaBookLF" w:hAnsi="Arial" w:cs="Arial"/>
        </w:rPr>
        <w:t>Taminango</w:t>
      </w:r>
      <w:r w:rsidR="000121A5">
        <w:rPr>
          <w:rFonts w:ascii="Arial" w:eastAsia="MetaBookLF" w:hAnsi="Arial" w:cs="Arial"/>
        </w:rPr>
        <w:t>,</w:t>
      </w:r>
      <w:r w:rsidR="000121A5" w:rsidRPr="000121A5">
        <w:rPr>
          <w:rFonts w:ascii="Arial" w:eastAsia="MetaBookLF" w:hAnsi="Arial" w:cs="Arial"/>
        </w:rPr>
        <w:t xml:space="preserve"> </w:t>
      </w:r>
      <w:r w:rsidRPr="009D6222">
        <w:rPr>
          <w:rFonts w:ascii="Arial" w:eastAsia="MetaBookLF" w:hAnsi="Arial" w:cs="Arial"/>
        </w:rPr>
        <w:t xml:space="preserve">einer der </w:t>
      </w:r>
      <w:r w:rsidR="005E5CEA">
        <w:rPr>
          <w:rFonts w:ascii="Arial" w:eastAsia="MetaBookLF" w:hAnsi="Arial" w:cs="Arial"/>
        </w:rPr>
        <w:t xml:space="preserve">lokalen Betreuer </w:t>
      </w:r>
      <w:r w:rsidRPr="009D6222">
        <w:rPr>
          <w:rFonts w:ascii="Arial" w:eastAsia="MetaBookLF" w:hAnsi="Arial" w:cs="Arial"/>
        </w:rPr>
        <w:t xml:space="preserve">aus dem aktuellen Partner-Projekt von Misereor. </w:t>
      </w:r>
    </w:p>
    <w:p w14:paraId="737D53CF" w14:textId="77777777" w:rsidR="009D6222" w:rsidRPr="009D6222" w:rsidRDefault="009D6222" w:rsidP="005E5CEA">
      <w:pPr>
        <w:spacing w:after="0" w:line="360" w:lineRule="auto"/>
        <w:ind w:left="708"/>
        <w:rPr>
          <w:rFonts w:ascii="Arial" w:eastAsia="MetaBookLF" w:hAnsi="Arial" w:cs="Arial"/>
        </w:rPr>
      </w:pPr>
      <w:r w:rsidRPr="009D6222">
        <w:rPr>
          <w:rFonts w:ascii="Arial" w:eastAsia="MetaBookLF" w:hAnsi="Arial" w:cs="Arial"/>
        </w:rPr>
        <w:t xml:space="preserve">Man muss das Kleine schätzen, um etwas Großes zu bewirken. </w:t>
      </w:r>
    </w:p>
    <w:p w14:paraId="2A051B18" w14:textId="6822E1AC" w:rsidR="009D6222" w:rsidRPr="009D6222" w:rsidRDefault="009D6222" w:rsidP="009D6222">
      <w:pPr>
        <w:spacing w:after="0" w:line="360" w:lineRule="auto"/>
        <w:ind w:left="708" w:hanging="708"/>
        <w:rPr>
          <w:rFonts w:ascii="Arial" w:eastAsia="MetaBookLF" w:hAnsi="Arial" w:cs="Arial"/>
        </w:rPr>
      </w:pPr>
      <w:r w:rsidRPr="009D6222">
        <w:rPr>
          <w:rFonts w:ascii="Arial" w:eastAsia="MetaBookLF" w:hAnsi="Arial" w:cs="Arial"/>
        </w:rPr>
        <w:lastRenderedPageBreak/>
        <w:br/>
        <w:t xml:space="preserve">Klein und groß, einzeln und in Gemeinschaft - das Leitwort der Fastenaktion spielt mit diesem scheinbaren Paradox: </w:t>
      </w:r>
      <w:r w:rsidR="009908F5">
        <w:rPr>
          <w:rFonts w:ascii="Arial" w:eastAsia="MetaBookLF" w:hAnsi="Arial" w:cs="Arial"/>
        </w:rPr>
        <w:t>„</w:t>
      </w:r>
      <w:r w:rsidRPr="009D6222">
        <w:rPr>
          <w:rFonts w:ascii="Arial" w:eastAsia="MetaBookLF" w:hAnsi="Arial" w:cs="Arial"/>
        </w:rPr>
        <w:t>Interessiert mich die Bohne</w:t>
      </w:r>
      <w:r w:rsidR="009908F5">
        <w:rPr>
          <w:rFonts w:ascii="Arial" w:eastAsia="MetaBookLF" w:hAnsi="Arial" w:cs="Arial"/>
        </w:rPr>
        <w:t>“.</w:t>
      </w:r>
      <w:r w:rsidRPr="009D6222">
        <w:rPr>
          <w:rFonts w:ascii="Arial" w:eastAsia="MetaBookLF" w:hAnsi="Arial" w:cs="Arial"/>
        </w:rPr>
        <w:br/>
        <w:t>Sofort klingt hier der bekannte Ausspruch „Interessiert mich nicht die Bohne!“ mit. Bohnen sind Grundnahrungsmittel, aber kein kostbares Handelsgut. Die einzelne Bohne scheint nicht von Belang, benötigen wir doch mehrere H</w:t>
      </w:r>
      <w:r w:rsidR="002E33E5">
        <w:rPr>
          <w:rFonts w:ascii="Arial" w:eastAsia="MetaBookLF" w:hAnsi="Arial" w:cs="Arial"/>
        </w:rPr>
        <w:t>a</w:t>
      </w:r>
      <w:r w:rsidRPr="009D6222">
        <w:rPr>
          <w:rFonts w:ascii="Arial" w:eastAsia="MetaBookLF" w:hAnsi="Arial" w:cs="Arial"/>
        </w:rPr>
        <w:t>ndvoll davon, um eine sättigende Mahlzeit zuzubereiten. Wer nicht einmal eine einzelne Bohne für einen Handel hergeben möchte, der hält Ware, Dienst oder Information für praktisch wertlos. Zu sagen, „das interessiert mich nicht die Bohne“</w:t>
      </w:r>
      <w:r w:rsidR="002E33E5">
        <w:rPr>
          <w:rFonts w:ascii="Arial" w:eastAsia="MetaBookLF" w:hAnsi="Arial" w:cs="Arial"/>
        </w:rPr>
        <w:t>,</w:t>
      </w:r>
      <w:r w:rsidRPr="009D6222">
        <w:rPr>
          <w:rFonts w:ascii="Arial" w:eastAsia="MetaBookLF" w:hAnsi="Arial" w:cs="Arial"/>
        </w:rPr>
        <w:t xml:space="preserve"> ist demnach eine schroffe Geringschätzung des Gegenübers. </w:t>
      </w:r>
    </w:p>
    <w:p w14:paraId="20ED3AF7" w14:textId="77777777" w:rsidR="009D6222" w:rsidRPr="009D6222" w:rsidRDefault="009D6222" w:rsidP="009D6222">
      <w:pPr>
        <w:spacing w:after="0" w:line="360" w:lineRule="auto"/>
        <w:ind w:left="708" w:hanging="708"/>
        <w:rPr>
          <w:rFonts w:ascii="Arial" w:eastAsia="MetaBookLF" w:hAnsi="Arial" w:cs="Arial"/>
        </w:rPr>
      </w:pPr>
    </w:p>
    <w:p w14:paraId="48B4D04A" w14:textId="3CA996C3" w:rsidR="004B25C5" w:rsidRDefault="009D6222" w:rsidP="00E450A3">
      <w:pPr>
        <w:spacing w:after="0" w:line="360" w:lineRule="auto"/>
        <w:ind w:left="708"/>
        <w:rPr>
          <w:rFonts w:ascii="Arial" w:eastAsia="MetaBookLF" w:hAnsi="Arial" w:cs="Arial"/>
        </w:rPr>
      </w:pPr>
      <w:r w:rsidRPr="009D6222">
        <w:rPr>
          <w:rFonts w:ascii="Arial" w:eastAsia="MetaBookLF" w:hAnsi="Arial" w:cs="Arial"/>
        </w:rPr>
        <w:t xml:space="preserve">Misereor hingegen geht es (auch) um die einzelne Bohne, die rote, weiße, schwarze und gesprenkelte – und um jeden einzelnen Menschen. Alle verdienen sie Aufmerksamkeit und Respekt. </w:t>
      </w:r>
      <w:r w:rsidR="003719AC">
        <w:rPr>
          <w:rFonts w:ascii="Arial" w:eastAsia="MetaBookLF" w:hAnsi="Arial" w:cs="Arial"/>
        </w:rPr>
        <w:t>Jeder Mensch</w:t>
      </w:r>
      <w:r w:rsidR="00A46BAC">
        <w:rPr>
          <w:rFonts w:ascii="Arial" w:eastAsia="MetaBookLF" w:hAnsi="Arial" w:cs="Arial"/>
        </w:rPr>
        <w:t xml:space="preserve"> und </w:t>
      </w:r>
      <w:r w:rsidR="003719AC">
        <w:rPr>
          <w:rFonts w:ascii="Arial" w:eastAsia="MetaBookLF" w:hAnsi="Arial" w:cs="Arial"/>
        </w:rPr>
        <w:t xml:space="preserve">jede einzelne </w:t>
      </w:r>
      <w:r w:rsidR="004B25C5">
        <w:rPr>
          <w:rFonts w:ascii="Arial" w:eastAsia="MetaBookLF" w:hAnsi="Arial" w:cs="Arial"/>
        </w:rPr>
        <w:t xml:space="preserve">Bohne kann </w:t>
      </w:r>
      <w:r w:rsidR="003719AC">
        <w:rPr>
          <w:rFonts w:ascii="Arial" w:eastAsia="MetaBookLF" w:hAnsi="Arial" w:cs="Arial"/>
        </w:rPr>
        <w:t>Samen</w:t>
      </w:r>
      <w:r w:rsidR="004B25C5">
        <w:rPr>
          <w:rFonts w:ascii="Arial" w:eastAsia="MetaBookLF" w:hAnsi="Arial" w:cs="Arial"/>
        </w:rPr>
        <w:t xml:space="preserve"> sein für Großes.</w:t>
      </w:r>
      <w:r w:rsidR="003719AC">
        <w:rPr>
          <w:rFonts w:ascii="Arial" w:eastAsia="MetaBookLF" w:hAnsi="Arial" w:cs="Arial"/>
        </w:rPr>
        <w:t xml:space="preserve"> </w:t>
      </w:r>
    </w:p>
    <w:p w14:paraId="2ACD6D8A" w14:textId="1D3861AC" w:rsidR="00E450A3" w:rsidRDefault="009D6222" w:rsidP="00E450A3">
      <w:pPr>
        <w:spacing w:after="0" w:line="360" w:lineRule="auto"/>
        <w:ind w:left="708"/>
        <w:rPr>
          <w:rFonts w:ascii="Arial" w:eastAsia="MetaBookLF" w:hAnsi="Arial" w:cs="Arial"/>
          <w:i/>
          <w:iCs/>
        </w:rPr>
      </w:pPr>
      <w:r w:rsidRPr="009D6222">
        <w:rPr>
          <w:rFonts w:ascii="Arial" w:eastAsia="MetaBookLF" w:hAnsi="Arial" w:cs="Arial"/>
        </w:rPr>
        <w:t>Der Prophet Jeremia kündet eine Welt an, die ein lebenswerter und inklusiver Ort für alle sein wird - durch die Kreativität von Einzelnen und die Kraft der Gemeinschaft, in der niemand mehr die anderen belehren wird (Jer</w:t>
      </w:r>
      <w:r w:rsidR="00E450A3">
        <w:rPr>
          <w:rFonts w:ascii="Arial" w:eastAsia="MetaBookLF" w:hAnsi="Arial" w:cs="Arial"/>
        </w:rPr>
        <w:t xml:space="preserve"> </w:t>
      </w:r>
      <w:r w:rsidRPr="009D6222">
        <w:rPr>
          <w:rFonts w:ascii="Arial" w:eastAsia="MetaBookLF" w:hAnsi="Arial" w:cs="Arial"/>
        </w:rPr>
        <w:t>31,34). Das Kleine schätzen, um Großes zu bewirken. Ein Programm auf Zukunft hin.</w:t>
      </w:r>
      <w:r w:rsidRPr="009D6222">
        <w:rPr>
          <w:rFonts w:ascii="Arial" w:eastAsia="MetaBookLF" w:hAnsi="Arial" w:cs="Arial"/>
        </w:rPr>
        <w:br/>
      </w:r>
    </w:p>
    <w:p w14:paraId="117D54FA" w14:textId="1707C353" w:rsidR="009D6222" w:rsidRPr="009D6222" w:rsidRDefault="009D6222" w:rsidP="00E450A3">
      <w:pPr>
        <w:spacing w:after="0" w:line="360" w:lineRule="auto"/>
        <w:ind w:left="708"/>
        <w:rPr>
          <w:rFonts w:ascii="Arial" w:eastAsia="MetaBookLF" w:hAnsi="Arial" w:cs="Arial"/>
          <w:i/>
          <w:iCs/>
        </w:rPr>
      </w:pPr>
      <w:r w:rsidRPr="009D6222">
        <w:rPr>
          <w:rFonts w:ascii="Arial" w:eastAsia="MetaBookLF" w:hAnsi="Arial" w:cs="Arial"/>
          <w:i/>
          <w:iCs/>
        </w:rPr>
        <w:t>Je nach Zeitrahmen und Gestaltung des Gottesdienstes berichten drei bis fünf Frauen und Männer aus dem Projekt der Fastenaktion in Kolumbien. Alle, die ein Zitat vorlesen, treten mit dem Aktionsplakat vor die Gemeinde, halten es hoch und reichen es jeweils weiter. Diese Zitate können gegebenenfalls auch ausgelassen werden.</w:t>
      </w:r>
    </w:p>
    <w:p w14:paraId="1031AAB4" w14:textId="77777777" w:rsidR="009D6222" w:rsidRPr="009D6222" w:rsidRDefault="009D6222" w:rsidP="009D6222">
      <w:pPr>
        <w:spacing w:after="0" w:line="360" w:lineRule="auto"/>
        <w:ind w:left="708" w:hanging="708"/>
        <w:rPr>
          <w:rFonts w:ascii="Arial" w:eastAsia="MetaBookLF" w:hAnsi="Arial" w:cs="Arial"/>
        </w:rPr>
      </w:pPr>
    </w:p>
    <w:p w14:paraId="5C6E717D" w14:textId="79AC6E07" w:rsidR="009D6222" w:rsidRPr="009D6222" w:rsidRDefault="009D6222" w:rsidP="009D6222">
      <w:pPr>
        <w:spacing w:after="0" w:line="360" w:lineRule="auto"/>
        <w:ind w:left="708" w:hanging="708"/>
        <w:rPr>
          <w:rFonts w:ascii="Arial" w:eastAsia="MetaBookLF" w:hAnsi="Arial" w:cs="Arial"/>
        </w:rPr>
      </w:pPr>
      <w:r w:rsidRPr="009D6222">
        <w:rPr>
          <w:rFonts w:ascii="Arial" w:eastAsia="MetaBookLF" w:hAnsi="Arial" w:cs="Arial"/>
          <w:b/>
          <w:bCs/>
        </w:rPr>
        <w:t>S1</w:t>
      </w:r>
      <w:r w:rsidRPr="009D6222">
        <w:rPr>
          <w:rFonts w:ascii="Arial" w:eastAsia="MetaBookLF" w:hAnsi="Arial" w:cs="Arial"/>
        </w:rPr>
        <w:t xml:space="preserve"> </w:t>
      </w:r>
      <w:r w:rsidR="00D51FA1">
        <w:rPr>
          <w:rFonts w:ascii="Arial" w:eastAsia="MetaBookLF" w:hAnsi="Arial" w:cs="Arial"/>
        </w:rPr>
        <w:tab/>
      </w:r>
      <w:r w:rsidRPr="009D6222">
        <w:rPr>
          <w:rFonts w:ascii="Arial" w:eastAsia="MetaBookLF" w:hAnsi="Arial" w:cs="Arial"/>
        </w:rPr>
        <w:t xml:space="preserve">Ich spreche für </w:t>
      </w:r>
      <w:r w:rsidR="00E52E2E" w:rsidRPr="00E52E2E">
        <w:rPr>
          <w:rFonts w:ascii="Arial" w:eastAsia="MetaBookLF" w:hAnsi="Arial" w:cs="Arial"/>
        </w:rPr>
        <w:t xml:space="preserve">Román López </w:t>
      </w:r>
      <w:r w:rsidRPr="009D6222">
        <w:rPr>
          <w:rFonts w:ascii="Arial" w:eastAsia="MetaBookLF" w:hAnsi="Arial" w:cs="Arial"/>
        </w:rPr>
        <w:t xml:space="preserve">aus El Tambo. </w:t>
      </w:r>
      <w:r w:rsidRPr="009D6222">
        <w:rPr>
          <w:rFonts w:ascii="Arial" w:eastAsia="MetaBookLF" w:hAnsi="Arial" w:cs="Arial"/>
        </w:rPr>
        <w:br/>
      </w:r>
      <w:r w:rsidR="002E33E5">
        <w:rPr>
          <w:rFonts w:ascii="Arial" w:eastAsia="MetaBookLF" w:hAnsi="Arial" w:cs="Arial"/>
        </w:rPr>
        <w:t>„</w:t>
      </w:r>
      <w:r w:rsidRPr="009D6222">
        <w:rPr>
          <w:rFonts w:ascii="Arial" w:eastAsia="MetaBookLF" w:hAnsi="Arial" w:cs="Arial"/>
        </w:rPr>
        <w:t xml:space="preserve">In unserem Projekt wird eine ganzheitliche Arbeit geleistet: Nicht nur eine produktive Arbeit, sondern auch eine Weiterentwicklung des Menschen und </w:t>
      </w:r>
      <w:r w:rsidRPr="009D6222">
        <w:rPr>
          <w:rFonts w:ascii="Arial" w:eastAsia="MetaBookLF" w:hAnsi="Arial" w:cs="Arial"/>
        </w:rPr>
        <w:lastRenderedPageBreak/>
        <w:t>eine Weiterentwicklung der Gemeinschaft auf spiritueller Ebene. Es ist ganz wichtig, dass wir alles in die Hände Gottes legen. Was die Hände Gottes beginnen, werden die Hände Gottes auch beschließen. Die Unterstützung untereinander ist sehr wichtig. Die Gemeinde gibt etwas in den Prozess hinein und bekommt auch wieder etwas heraus.</w:t>
      </w:r>
      <w:r w:rsidR="002E33E5">
        <w:rPr>
          <w:rFonts w:ascii="Arial" w:eastAsia="MetaBookLF" w:hAnsi="Arial" w:cs="Arial"/>
        </w:rPr>
        <w:t>“</w:t>
      </w:r>
    </w:p>
    <w:p w14:paraId="1404A7CC" w14:textId="77777777" w:rsidR="009D6222" w:rsidRPr="009D6222" w:rsidRDefault="009D6222" w:rsidP="009D6222">
      <w:pPr>
        <w:spacing w:after="0" w:line="360" w:lineRule="auto"/>
        <w:ind w:left="708" w:hanging="708"/>
        <w:rPr>
          <w:rFonts w:ascii="Arial" w:eastAsia="MetaBookLF" w:hAnsi="Arial" w:cs="Arial"/>
        </w:rPr>
      </w:pPr>
      <w:r w:rsidRPr="009D6222">
        <w:rPr>
          <w:rFonts w:ascii="Arial" w:eastAsia="MetaBookLF" w:hAnsi="Arial" w:cs="Arial"/>
        </w:rPr>
        <w:t> </w:t>
      </w:r>
    </w:p>
    <w:p w14:paraId="11A5F95B" w14:textId="4E5FB4F7" w:rsidR="009D6222" w:rsidRPr="009D6222" w:rsidRDefault="009D6222" w:rsidP="009D6222">
      <w:pPr>
        <w:spacing w:after="0" w:line="360" w:lineRule="auto"/>
        <w:ind w:left="708" w:hanging="708"/>
        <w:rPr>
          <w:rFonts w:ascii="Arial" w:eastAsia="MetaBookLF" w:hAnsi="Arial" w:cs="Arial"/>
        </w:rPr>
      </w:pPr>
      <w:r w:rsidRPr="009D6222">
        <w:rPr>
          <w:rFonts w:ascii="Arial" w:eastAsia="MetaBookLF" w:hAnsi="Arial" w:cs="Arial"/>
          <w:b/>
          <w:bCs/>
        </w:rPr>
        <w:t>S2</w:t>
      </w:r>
      <w:r w:rsidRPr="009D6222">
        <w:rPr>
          <w:rFonts w:ascii="Arial" w:eastAsia="MetaBookLF" w:hAnsi="Arial" w:cs="Arial"/>
        </w:rPr>
        <w:t xml:space="preserve"> </w:t>
      </w:r>
      <w:r w:rsidR="00E52E2E">
        <w:rPr>
          <w:rFonts w:ascii="Arial" w:eastAsia="MetaBookLF" w:hAnsi="Arial" w:cs="Arial"/>
        </w:rPr>
        <w:tab/>
      </w:r>
      <w:r w:rsidRPr="009D6222">
        <w:rPr>
          <w:rFonts w:ascii="Arial" w:eastAsia="MetaBookLF" w:hAnsi="Arial" w:cs="Arial"/>
        </w:rPr>
        <w:t>Ich spreche für Maria Theresia</w:t>
      </w:r>
      <w:r w:rsidR="00E52E2E" w:rsidRPr="00E52E2E">
        <w:t xml:space="preserve"> </w:t>
      </w:r>
      <w:r w:rsidR="00E52E2E" w:rsidRPr="00E52E2E">
        <w:rPr>
          <w:rFonts w:ascii="Arial" w:eastAsia="MetaBookLF" w:hAnsi="Arial" w:cs="Arial"/>
        </w:rPr>
        <w:t>Burbano Eraso</w:t>
      </w:r>
      <w:r w:rsidRPr="009D6222">
        <w:rPr>
          <w:rFonts w:ascii="Arial" w:eastAsia="MetaBookLF" w:hAnsi="Arial" w:cs="Arial"/>
        </w:rPr>
        <w:t xml:space="preserve"> aus El Tambo. </w:t>
      </w:r>
      <w:r w:rsidRPr="009D6222">
        <w:rPr>
          <w:rFonts w:ascii="Arial" w:eastAsia="MetaBookLF" w:hAnsi="Arial" w:cs="Arial"/>
        </w:rPr>
        <w:br/>
      </w:r>
      <w:r w:rsidR="002E33E5">
        <w:rPr>
          <w:rFonts w:ascii="Arial" w:eastAsia="MetaBookLF" w:hAnsi="Arial" w:cs="Arial"/>
        </w:rPr>
        <w:t>„</w:t>
      </w:r>
      <w:r w:rsidRPr="009D6222">
        <w:rPr>
          <w:rFonts w:ascii="Arial" w:eastAsia="MetaBookLF" w:hAnsi="Arial" w:cs="Arial"/>
        </w:rPr>
        <w:t>Ganz wichtig ist, dass die Talente der einzelnen Personen wahrgenommen, wertgeschätzt und in den Prozess integriert werden.</w:t>
      </w:r>
      <w:r w:rsidR="002E33E5">
        <w:rPr>
          <w:rFonts w:ascii="Arial" w:eastAsia="MetaBookLF" w:hAnsi="Arial" w:cs="Arial"/>
        </w:rPr>
        <w:t>“</w:t>
      </w:r>
    </w:p>
    <w:p w14:paraId="275BCD09" w14:textId="77777777" w:rsidR="009D6222" w:rsidRPr="009D6222" w:rsidRDefault="009D6222" w:rsidP="009D6222">
      <w:pPr>
        <w:spacing w:after="0" w:line="360" w:lineRule="auto"/>
        <w:ind w:left="708" w:hanging="708"/>
        <w:rPr>
          <w:rFonts w:ascii="Arial" w:eastAsia="MetaBookLF" w:hAnsi="Arial" w:cs="Arial"/>
        </w:rPr>
      </w:pPr>
    </w:p>
    <w:p w14:paraId="07D595DC" w14:textId="18B84641" w:rsidR="009D6222" w:rsidRPr="009D6222" w:rsidRDefault="009D6222" w:rsidP="009D6222">
      <w:pPr>
        <w:spacing w:after="0" w:line="360" w:lineRule="auto"/>
        <w:ind w:left="708" w:hanging="708"/>
        <w:rPr>
          <w:rFonts w:ascii="Arial" w:eastAsia="MetaBookLF" w:hAnsi="Arial" w:cs="Arial"/>
        </w:rPr>
      </w:pPr>
      <w:r w:rsidRPr="009D6222">
        <w:rPr>
          <w:rFonts w:ascii="Arial" w:eastAsia="MetaBookLF" w:hAnsi="Arial" w:cs="Arial"/>
          <w:b/>
          <w:bCs/>
        </w:rPr>
        <w:t>S3</w:t>
      </w:r>
      <w:r w:rsidRPr="009D6222">
        <w:rPr>
          <w:rFonts w:ascii="Arial" w:eastAsia="MetaBookLF" w:hAnsi="Arial" w:cs="Arial"/>
        </w:rPr>
        <w:t xml:space="preserve"> </w:t>
      </w:r>
      <w:r w:rsidR="00E52E2E">
        <w:rPr>
          <w:rFonts w:ascii="Arial" w:eastAsia="MetaBookLF" w:hAnsi="Arial" w:cs="Arial"/>
        </w:rPr>
        <w:tab/>
      </w:r>
      <w:r w:rsidRPr="009D6222">
        <w:rPr>
          <w:rFonts w:ascii="Arial" w:eastAsia="MetaBookLF" w:hAnsi="Arial" w:cs="Arial"/>
        </w:rPr>
        <w:t xml:space="preserve">Ich spreche für </w:t>
      </w:r>
      <w:r w:rsidR="003639B5" w:rsidRPr="003639B5">
        <w:rPr>
          <w:rFonts w:ascii="Arial" w:eastAsia="MetaBookLF" w:hAnsi="Arial" w:cs="Arial"/>
        </w:rPr>
        <w:t>Pablo Javier Narvaez</w:t>
      </w:r>
      <w:r w:rsidR="003639B5">
        <w:rPr>
          <w:rFonts w:ascii="Arial" w:eastAsia="MetaBookLF" w:hAnsi="Arial" w:cs="Arial"/>
        </w:rPr>
        <w:t xml:space="preserve"> aus Taminango</w:t>
      </w:r>
      <w:r w:rsidR="00471B03">
        <w:rPr>
          <w:rFonts w:ascii="Arial" w:eastAsia="MetaBookLF" w:hAnsi="Arial" w:cs="Arial"/>
        </w:rPr>
        <w:t>.</w:t>
      </w:r>
      <w:r w:rsidRPr="009D6222">
        <w:rPr>
          <w:rFonts w:ascii="Arial" w:eastAsia="MetaBookLF" w:hAnsi="Arial" w:cs="Arial"/>
        </w:rPr>
        <w:t xml:space="preserve"> </w:t>
      </w:r>
      <w:r w:rsidRPr="009D6222">
        <w:rPr>
          <w:rFonts w:ascii="Arial" w:eastAsia="MetaBookLF" w:hAnsi="Arial" w:cs="Arial"/>
        </w:rPr>
        <w:br/>
      </w:r>
      <w:r w:rsidR="002E33E5">
        <w:rPr>
          <w:rFonts w:ascii="Arial" w:eastAsia="MetaBookLF" w:hAnsi="Arial" w:cs="Arial"/>
        </w:rPr>
        <w:t>„</w:t>
      </w:r>
      <w:r w:rsidRPr="009D6222">
        <w:rPr>
          <w:rFonts w:ascii="Arial" w:eastAsia="MetaBookLF" w:hAnsi="Arial" w:cs="Arial"/>
        </w:rPr>
        <w:t>Ich habe früher ohne Liebe gelebt und erst durch das Projekt habe ich die Liebe in mein Leben eingeschlossen. Es geht um Schutz: In der Gemeinschaft, für sich selbst und auch für den Planeten, der unser gemeinsames Haus ist. Man setzt sehr stark darauf, sich technologisch weiterzuentwickeln. Aber für mich ist es wesentlich wichtiger, sich auf menschlicher Ebene zu entwickeln, denn letztlich nennen wir uns ja alle Menschen. Ich glaube, dass die menschliche Weiterentwicklung nur im Austausch geschehen kann und dass wir alle es brauchen, von Angesicht zu Angesicht einander zu begegnen, um uns auszutauschen.</w:t>
      </w:r>
      <w:r w:rsidR="002E33E5">
        <w:rPr>
          <w:rFonts w:ascii="Arial" w:eastAsia="MetaBookLF" w:hAnsi="Arial" w:cs="Arial"/>
        </w:rPr>
        <w:t>“</w:t>
      </w:r>
    </w:p>
    <w:p w14:paraId="27E2C641" w14:textId="77777777" w:rsidR="009D6222" w:rsidRPr="009D6222" w:rsidRDefault="009D6222" w:rsidP="009D6222">
      <w:pPr>
        <w:spacing w:after="0" w:line="360" w:lineRule="auto"/>
        <w:ind w:left="708" w:hanging="708"/>
        <w:rPr>
          <w:rFonts w:ascii="Arial" w:eastAsia="MetaBookLF" w:hAnsi="Arial" w:cs="Arial"/>
        </w:rPr>
      </w:pPr>
    </w:p>
    <w:p w14:paraId="41DC8155" w14:textId="3C4405F8" w:rsidR="009D6222" w:rsidRPr="009D6222" w:rsidRDefault="009D6222" w:rsidP="009D6222">
      <w:pPr>
        <w:spacing w:after="0" w:line="360" w:lineRule="auto"/>
        <w:ind w:left="708" w:hanging="708"/>
        <w:rPr>
          <w:rFonts w:ascii="Arial" w:eastAsia="MetaBookLF" w:hAnsi="Arial" w:cs="Arial"/>
        </w:rPr>
      </w:pPr>
      <w:r w:rsidRPr="009D6222">
        <w:rPr>
          <w:rFonts w:ascii="Arial" w:eastAsia="MetaBookLF" w:hAnsi="Arial" w:cs="Arial"/>
          <w:b/>
          <w:bCs/>
        </w:rPr>
        <w:t>S4</w:t>
      </w:r>
      <w:r w:rsidRPr="009D6222">
        <w:rPr>
          <w:rFonts w:ascii="Arial" w:eastAsia="MetaBookLF" w:hAnsi="Arial" w:cs="Arial"/>
        </w:rPr>
        <w:t xml:space="preserve"> </w:t>
      </w:r>
      <w:r w:rsidR="00471B03">
        <w:rPr>
          <w:rFonts w:ascii="Arial" w:eastAsia="MetaBookLF" w:hAnsi="Arial" w:cs="Arial"/>
        </w:rPr>
        <w:tab/>
      </w:r>
      <w:r w:rsidRPr="009D6222">
        <w:rPr>
          <w:rFonts w:ascii="Arial" w:eastAsia="MetaBookLF" w:hAnsi="Arial" w:cs="Arial"/>
        </w:rPr>
        <w:t>Ich spreche für Oweimar Viveros</w:t>
      </w:r>
      <w:r w:rsidR="00174DB2">
        <w:rPr>
          <w:rFonts w:ascii="Arial" w:eastAsia="MetaBookLF" w:hAnsi="Arial" w:cs="Arial"/>
        </w:rPr>
        <w:t xml:space="preserve"> </w:t>
      </w:r>
      <w:r w:rsidR="00174DB2" w:rsidRPr="00805821">
        <w:rPr>
          <w:rFonts w:ascii="Arial" w:eastAsia="MetaBookLF" w:hAnsi="Arial" w:cs="Arial"/>
        </w:rPr>
        <w:t xml:space="preserve">aus </w:t>
      </w:r>
      <w:r w:rsidR="00945E01">
        <w:rPr>
          <w:rFonts w:ascii="Arial" w:eastAsia="MetaBookLF" w:hAnsi="Arial" w:cs="Arial"/>
        </w:rPr>
        <w:t>Valparaiso</w:t>
      </w:r>
      <w:r w:rsidRPr="009D6222">
        <w:rPr>
          <w:rFonts w:ascii="Arial" w:eastAsia="MetaBookLF" w:hAnsi="Arial" w:cs="Arial"/>
        </w:rPr>
        <w:t xml:space="preserve">. </w:t>
      </w:r>
      <w:r w:rsidRPr="009D6222">
        <w:rPr>
          <w:rFonts w:ascii="Arial" w:eastAsia="MetaBookLF" w:hAnsi="Arial" w:cs="Arial"/>
        </w:rPr>
        <w:br/>
      </w:r>
      <w:r w:rsidR="002E33E5">
        <w:rPr>
          <w:rFonts w:ascii="Arial" w:eastAsia="MetaBookLF" w:hAnsi="Arial" w:cs="Arial"/>
        </w:rPr>
        <w:t>„</w:t>
      </w:r>
      <w:r w:rsidRPr="009D6222">
        <w:rPr>
          <w:rFonts w:ascii="Arial" w:eastAsia="MetaBookLF" w:hAnsi="Arial" w:cs="Arial"/>
        </w:rPr>
        <w:t>Wir denken nie nur an uns, sondern immer zugleich an die Gemeinschaft.</w:t>
      </w:r>
      <w:r w:rsidR="002E33E5">
        <w:rPr>
          <w:rFonts w:ascii="Arial" w:eastAsia="MetaBookLF" w:hAnsi="Arial" w:cs="Arial"/>
        </w:rPr>
        <w:t>“</w:t>
      </w:r>
    </w:p>
    <w:p w14:paraId="435A6BED" w14:textId="77777777" w:rsidR="009D6222" w:rsidRPr="009D6222" w:rsidRDefault="009D6222" w:rsidP="009D6222">
      <w:pPr>
        <w:spacing w:after="0" w:line="360" w:lineRule="auto"/>
        <w:ind w:left="708" w:hanging="708"/>
        <w:rPr>
          <w:rFonts w:ascii="Arial" w:eastAsia="MetaBookLF" w:hAnsi="Arial" w:cs="Arial"/>
        </w:rPr>
      </w:pPr>
    </w:p>
    <w:p w14:paraId="7EEB38F6" w14:textId="3F8EAEE7" w:rsidR="009D6222" w:rsidRPr="009D6222" w:rsidRDefault="009D6222" w:rsidP="009D6222">
      <w:pPr>
        <w:spacing w:after="0" w:line="360" w:lineRule="auto"/>
        <w:ind w:left="708" w:hanging="708"/>
        <w:rPr>
          <w:rFonts w:ascii="Arial" w:eastAsia="MetaBookLF" w:hAnsi="Arial" w:cs="Arial"/>
        </w:rPr>
      </w:pPr>
      <w:r w:rsidRPr="002D2F08">
        <w:rPr>
          <w:rFonts w:ascii="Arial" w:eastAsia="MetaBookLF" w:hAnsi="Arial" w:cs="Arial"/>
          <w:b/>
          <w:bCs/>
        </w:rPr>
        <w:t>S5</w:t>
      </w:r>
      <w:r w:rsidRPr="002D2F08">
        <w:rPr>
          <w:rFonts w:ascii="Arial" w:eastAsia="MetaBookLF" w:hAnsi="Arial" w:cs="Arial"/>
        </w:rPr>
        <w:t xml:space="preserve"> </w:t>
      </w:r>
      <w:r w:rsidR="00471B03" w:rsidRPr="002D2F08">
        <w:rPr>
          <w:rFonts w:ascii="Arial" w:eastAsia="MetaBookLF" w:hAnsi="Arial" w:cs="Arial"/>
        </w:rPr>
        <w:tab/>
      </w:r>
      <w:r w:rsidRPr="002D2F08">
        <w:rPr>
          <w:rFonts w:ascii="Arial" w:eastAsia="MetaBookLF" w:hAnsi="Arial" w:cs="Arial"/>
        </w:rPr>
        <w:t xml:space="preserve">Ich spreche für Daniel </w:t>
      </w:r>
      <w:r w:rsidR="002D2F08" w:rsidRPr="002D2F08">
        <w:rPr>
          <w:rFonts w:ascii="Arial" w:eastAsia="MetaBookLF" w:hAnsi="Arial" w:cs="Arial"/>
        </w:rPr>
        <w:t xml:space="preserve">Burbano </w:t>
      </w:r>
      <w:r w:rsidRPr="002D2F08">
        <w:rPr>
          <w:rFonts w:ascii="Arial" w:eastAsia="MetaBookLF" w:hAnsi="Arial" w:cs="Arial"/>
        </w:rPr>
        <w:t>aus El Tambo.</w:t>
      </w:r>
      <w:r w:rsidRPr="009D6222">
        <w:rPr>
          <w:rFonts w:ascii="Arial" w:eastAsia="MetaBookLF" w:hAnsi="Arial" w:cs="Arial"/>
        </w:rPr>
        <w:t xml:space="preserve"> </w:t>
      </w:r>
      <w:r w:rsidRPr="009D6222">
        <w:rPr>
          <w:rFonts w:ascii="Arial" w:eastAsia="MetaBookLF" w:hAnsi="Arial" w:cs="Arial"/>
        </w:rPr>
        <w:br/>
      </w:r>
      <w:r w:rsidR="002E33E5">
        <w:rPr>
          <w:rFonts w:ascii="Arial" w:eastAsia="MetaBookLF" w:hAnsi="Arial" w:cs="Arial"/>
        </w:rPr>
        <w:t>„</w:t>
      </w:r>
      <w:r w:rsidRPr="009D6222">
        <w:rPr>
          <w:rFonts w:ascii="Arial" w:eastAsia="MetaBookLF" w:hAnsi="Arial" w:cs="Arial"/>
        </w:rPr>
        <w:t xml:space="preserve">Es gab eine Zeit, in der ich auf unserem Landstück nichts mehr produzieren konnte, weil ich mich nur auf eine Art fokussiert habe. Seitdem ich mit der Pastoral Sozial zusammenarbeite, habe ich meine Produktion diversifiziert. Zum Beispiel habe ich früher auf dem Boden komplett immer alles Unkraut weggejätet. Mittlerweile ist es nicht mehr so, dafür wachsen viele verschiedene Pflanzen zusammen, was sich </w:t>
      </w:r>
      <w:r w:rsidRPr="009D6222">
        <w:rPr>
          <w:rFonts w:ascii="Arial" w:eastAsia="MetaBookLF" w:hAnsi="Arial" w:cs="Arial"/>
        </w:rPr>
        <w:lastRenderedPageBreak/>
        <w:t>gegenseitig befruchtet. Das hat für mich viel in meinem Leben verändert. Es ist sehr wichtig und bereichernd, voneinander lernen zu können. Auch die Technik hat sich geändert - früher habe ich mit schwererem Gerät gearbeitet und jetzt gehe ich mit der Machete da dran und schneide nur das raus, was wirklich stört.</w:t>
      </w:r>
      <w:r w:rsidR="002E33E5">
        <w:rPr>
          <w:rFonts w:ascii="Arial" w:eastAsia="MetaBookLF" w:hAnsi="Arial" w:cs="Arial"/>
        </w:rPr>
        <w:t>“</w:t>
      </w:r>
    </w:p>
    <w:p w14:paraId="20F53BB7" w14:textId="77777777" w:rsidR="009D6222" w:rsidRPr="009D6222" w:rsidRDefault="009D6222" w:rsidP="009D6222">
      <w:pPr>
        <w:spacing w:after="0" w:line="360" w:lineRule="auto"/>
        <w:ind w:left="708" w:hanging="708"/>
        <w:rPr>
          <w:rFonts w:ascii="Arial" w:eastAsia="MetaBookLF" w:hAnsi="Arial" w:cs="Arial"/>
        </w:rPr>
      </w:pPr>
    </w:p>
    <w:p w14:paraId="7B00A92E" w14:textId="6BF9EF36" w:rsidR="009D6222" w:rsidRPr="009D6222" w:rsidRDefault="009D6222" w:rsidP="009D6222">
      <w:pPr>
        <w:spacing w:after="0" w:line="360" w:lineRule="auto"/>
        <w:ind w:left="708" w:hanging="708"/>
        <w:rPr>
          <w:rFonts w:ascii="Arial" w:eastAsia="MetaBookLF" w:hAnsi="Arial" w:cs="Arial"/>
        </w:rPr>
      </w:pPr>
      <w:r w:rsidRPr="0029196C">
        <w:rPr>
          <w:rFonts w:ascii="Arial" w:eastAsia="MetaBookLF" w:hAnsi="Arial" w:cs="Arial"/>
          <w:b/>
          <w:bCs/>
        </w:rPr>
        <w:t>S6</w:t>
      </w:r>
      <w:r w:rsidRPr="0029196C">
        <w:rPr>
          <w:rFonts w:ascii="Arial" w:eastAsia="MetaBookLF" w:hAnsi="Arial" w:cs="Arial"/>
        </w:rPr>
        <w:t xml:space="preserve"> </w:t>
      </w:r>
      <w:r w:rsidR="006F5B27" w:rsidRPr="0029196C">
        <w:rPr>
          <w:rFonts w:ascii="Arial" w:eastAsia="MetaBookLF" w:hAnsi="Arial" w:cs="Arial"/>
        </w:rPr>
        <w:tab/>
      </w:r>
      <w:r w:rsidRPr="0029196C">
        <w:rPr>
          <w:rFonts w:ascii="Arial" w:eastAsia="MetaBookLF" w:hAnsi="Arial" w:cs="Arial"/>
        </w:rPr>
        <w:t xml:space="preserve">Ich spreche für </w:t>
      </w:r>
      <w:r w:rsidR="0029196C" w:rsidRPr="0029196C">
        <w:rPr>
          <w:rFonts w:ascii="Arial" w:eastAsia="MetaBookLF" w:hAnsi="Arial" w:cs="Arial"/>
        </w:rPr>
        <w:t xml:space="preserve">José Roque Erazo </w:t>
      </w:r>
      <w:r w:rsidRPr="0029196C">
        <w:rPr>
          <w:rFonts w:ascii="Arial" w:eastAsia="MetaBookLF" w:hAnsi="Arial" w:cs="Arial"/>
        </w:rPr>
        <w:t>aus La Esperanza.</w:t>
      </w:r>
      <w:r w:rsidRPr="009D6222">
        <w:rPr>
          <w:rFonts w:ascii="Arial" w:eastAsia="MetaBookLF" w:hAnsi="Arial" w:cs="Arial"/>
        </w:rPr>
        <w:t xml:space="preserve"> </w:t>
      </w:r>
      <w:r w:rsidRPr="009D6222">
        <w:rPr>
          <w:rFonts w:ascii="Arial" w:eastAsia="MetaBookLF" w:hAnsi="Arial" w:cs="Arial"/>
        </w:rPr>
        <w:br/>
      </w:r>
      <w:r w:rsidR="002E33E5">
        <w:rPr>
          <w:rFonts w:ascii="Arial" w:eastAsia="MetaBookLF" w:hAnsi="Arial" w:cs="Arial"/>
        </w:rPr>
        <w:t>„</w:t>
      </w:r>
      <w:r w:rsidRPr="009D6222">
        <w:rPr>
          <w:rFonts w:ascii="Arial" w:eastAsia="MetaBookLF" w:hAnsi="Arial" w:cs="Arial"/>
        </w:rPr>
        <w:t>Liebe bedeutet Fürsorge und wenn es nicht Fürsorge ist, ist es keine Liebe. Maßstab sollte eigentlich die Liebe Gottes sein, der für uns sorgt. Aber wir haben uns lange Zeit nicht so verhalten. Stattdessen haben wir das Leben nicht geliebt und wir haben die Welt nicht geliebt und deswegen schlechte Entwicklungen verursacht, wie zum Beispiel den Klimawandel. Wir sollten uns ein Beispiel an der Liebe Gottes nehmen, die für uns da ist und für unsere Umgebung, für unsere Mitmenschen und die Erde da sein.</w:t>
      </w:r>
      <w:r w:rsidR="002E33E5">
        <w:rPr>
          <w:rFonts w:ascii="Arial" w:eastAsia="MetaBookLF" w:hAnsi="Arial" w:cs="Arial"/>
        </w:rPr>
        <w:t>“</w:t>
      </w:r>
    </w:p>
    <w:p w14:paraId="63673169" w14:textId="77777777" w:rsidR="009D6222" w:rsidRPr="009D6222" w:rsidRDefault="009D6222" w:rsidP="009D6222">
      <w:pPr>
        <w:spacing w:after="0" w:line="360" w:lineRule="auto"/>
        <w:ind w:left="708" w:hanging="708"/>
        <w:rPr>
          <w:rFonts w:ascii="Arial" w:eastAsia="MetaBookLF" w:hAnsi="Arial" w:cs="Arial"/>
        </w:rPr>
      </w:pPr>
    </w:p>
    <w:p w14:paraId="007B853E" w14:textId="1FDD17B4" w:rsidR="00104926" w:rsidRDefault="006F5B27" w:rsidP="009D6222">
      <w:pPr>
        <w:spacing w:after="0" w:line="360" w:lineRule="auto"/>
        <w:ind w:left="708" w:hanging="708"/>
        <w:rPr>
          <w:rFonts w:ascii="Arial" w:eastAsia="MetaBookLF" w:hAnsi="Arial" w:cs="Arial"/>
        </w:rPr>
      </w:pPr>
      <w:r w:rsidRPr="006F5B27">
        <w:rPr>
          <w:rFonts w:ascii="Arial" w:eastAsia="MetaBookLF" w:hAnsi="Arial" w:cs="Arial"/>
          <w:b/>
          <w:bCs/>
        </w:rPr>
        <w:t>L</w:t>
      </w:r>
      <w:r>
        <w:rPr>
          <w:rFonts w:ascii="Arial" w:eastAsia="MetaBookLF" w:hAnsi="Arial" w:cs="Arial"/>
        </w:rPr>
        <w:tab/>
      </w:r>
      <w:r w:rsidR="009D6222" w:rsidRPr="009D6222">
        <w:rPr>
          <w:rFonts w:ascii="Arial" w:eastAsia="MetaBookLF" w:hAnsi="Arial" w:cs="Arial"/>
        </w:rPr>
        <w:t xml:space="preserve">Die Menschen der </w:t>
      </w:r>
      <w:r>
        <w:rPr>
          <w:rFonts w:ascii="Arial" w:eastAsia="MetaBookLF" w:hAnsi="Arial" w:cs="Arial"/>
        </w:rPr>
        <w:t>Landp</w:t>
      </w:r>
      <w:r w:rsidR="009D6222" w:rsidRPr="009D6222">
        <w:rPr>
          <w:rFonts w:ascii="Arial" w:eastAsia="MetaBookLF" w:hAnsi="Arial" w:cs="Arial"/>
        </w:rPr>
        <w:t>astoral verdienen einen neuen, zweiten Blick. Was sie seit vielen Jahren geplant und gesät haben, ist aufgegangen. Ihre Grundnahrungsmittel sind, neben dem, was sie auf den Äckern ernten, ihre unerschütterliche Hoffnung, eine starke Gemeinschaft und ihr tiefer Glaube. Sie lehren uns, dass verhungert, wer sich alleine durchschlägt. „Es braucht eine Gemeinschaft, die uns unterstützt, die uns hilft und in der wir uns gegenseitig helfen, nach vorne zu schauen. Wie wichtig ist es, gemeinsam zu träumen!“</w:t>
      </w:r>
      <w:r w:rsidR="002E33E5">
        <w:rPr>
          <w:rFonts w:ascii="Arial" w:eastAsia="MetaBookLF" w:hAnsi="Arial" w:cs="Arial"/>
        </w:rPr>
        <w:t>,</w:t>
      </w:r>
      <w:r w:rsidR="009D6222" w:rsidRPr="009D6222">
        <w:rPr>
          <w:rFonts w:ascii="Arial" w:eastAsia="MetaBookLF" w:hAnsi="Arial" w:cs="Arial"/>
        </w:rPr>
        <w:t xml:space="preserve"> zeichnet die Enzyklika „Fratelli Tutti“ (8) das Bild einer solidarischen Geschwisterlichkeit.  </w:t>
      </w:r>
      <w:r w:rsidR="009D6222" w:rsidRPr="009D6222">
        <w:rPr>
          <w:rFonts w:ascii="Arial" w:eastAsia="MetaBookLF" w:hAnsi="Arial" w:cs="Arial"/>
        </w:rPr>
        <w:br/>
        <w:t>Jeder und jede Einzelne von uns, mögen wir noch so klein erscheinen, ha</w:t>
      </w:r>
      <w:r w:rsidR="002E33E5">
        <w:rPr>
          <w:rFonts w:ascii="Arial" w:eastAsia="MetaBookLF" w:hAnsi="Arial" w:cs="Arial"/>
        </w:rPr>
        <w:t>t</w:t>
      </w:r>
      <w:r w:rsidR="009D6222" w:rsidRPr="009D6222">
        <w:rPr>
          <w:rFonts w:ascii="Arial" w:eastAsia="MetaBookLF" w:hAnsi="Arial" w:cs="Arial"/>
        </w:rPr>
        <w:t xml:space="preserve"> eine Verantwortung für das große Ganze: das offene Haus der Menschlichkeit wieder ins Zentrum zu rücken, Empathie und Zusammenhalt zu stärken, gemeinsam für das gute Leben aller Menschen innerhalb der planetaren Grenzen einzutreten</w:t>
      </w:r>
      <w:r w:rsidR="002E33E5">
        <w:rPr>
          <w:rFonts w:ascii="Arial" w:eastAsia="MetaBookLF" w:hAnsi="Arial" w:cs="Arial"/>
        </w:rPr>
        <w:t>,</w:t>
      </w:r>
      <w:r w:rsidR="009D6222" w:rsidRPr="009D6222">
        <w:rPr>
          <w:rFonts w:ascii="Arial" w:eastAsia="MetaBookLF" w:hAnsi="Arial" w:cs="Arial"/>
        </w:rPr>
        <w:t xml:space="preserve"> ist das Ziel. Dazu gehören die anderen Menschen (in ihrer Andersartigkeit und oft Fremdheit), dazu gehören ebenso die anderen Geschöpfe, mit denen wir diese Welt teilen. Weil das Leben unteilbar das Leben aller ist, müssen wir es mit allen teilen – </w:t>
      </w:r>
      <w:r w:rsidR="009D6222" w:rsidRPr="009D6222">
        <w:rPr>
          <w:rFonts w:ascii="Arial" w:eastAsia="MetaBookLF" w:hAnsi="Arial" w:cs="Arial"/>
        </w:rPr>
        <w:lastRenderedPageBreak/>
        <w:t>und werden so erst offen für seine Fülle.</w:t>
      </w:r>
      <w:r w:rsidR="009D6222" w:rsidRPr="009D6222">
        <w:rPr>
          <w:rFonts w:ascii="Arial" w:eastAsia="MetaBookLF" w:hAnsi="Arial" w:cs="Arial"/>
        </w:rPr>
        <w:br/>
      </w:r>
      <w:r w:rsidR="009D6222" w:rsidRPr="009D6222">
        <w:rPr>
          <w:rFonts w:ascii="Arial" w:eastAsia="MetaBookLF" w:hAnsi="Arial" w:cs="Arial"/>
        </w:rPr>
        <w:br/>
        <w:t xml:space="preserve">Interessiert mich die Bohne – die Fastenaktion von Misereor lädt ein, den Beitrag der Frauen und Männer der </w:t>
      </w:r>
      <w:r w:rsidR="00903A2B">
        <w:rPr>
          <w:rFonts w:ascii="Arial" w:eastAsia="MetaBookLF" w:hAnsi="Arial" w:cs="Arial"/>
        </w:rPr>
        <w:t>Landp</w:t>
      </w:r>
      <w:r w:rsidR="009D6222" w:rsidRPr="009D6222">
        <w:rPr>
          <w:rFonts w:ascii="Arial" w:eastAsia="MetaBookLF" w:hAnsi="Arial" w:cs="Arial"/>
        </w:rPr>
        <w:t xml:space="preserve">astoral zu </w:t>
      </w:r>
      <w:r w:rsidR="009B5919">
        <w:rPr>
          <w:rFonts w:ascii="Arial" w:eastAsia="MetaBookLF" w:hAnsi="Arial" w:cs="Arial"/>
        </w:rPr>
        <w:t xml:space="preserve">sehen, zu </w:t>
      </w:r>
      <w:r w:rsidR="009D6222" w:rsidRPr="009D6222">
        <w:rPr>
          <w:rFonts w:ascii="Arial" w:eastAsia="MetaBookLF" w:hAnsi="Arial" w:cs="Arial"/>
        </w:rPr>
        <w:t>würdigen und selbst aktiv zu werden. Wir müssen Entscheidungen</w:t>
      </w:r>
      <w:r w:rsidR="009B5919">
        <w:rPr>
          <w:rFonts w:ascii="Arial" w:eastAsia="MetaBookLF" w:hAnsi="Arial" w:cs="Arial"/>
        </w:rPr>
        <w:t xml:space="preserve"> bewusst</w:t>
      </w:r>
      <w:r w:rsidR="009D6222" w:rsidRPr="009D6222">
        <w:rPr>
          <w:rFonts w:ascii="Arial" w:eastAsia="MetaBookLF" w:hAnsi="Arial" w:cs="Arial"/>
        </w:rPr>
        <w:t xml:space="preserve"> treffen. Wir, die Menschen in einem privilegierten Hocheinkommensland wie Deutschland. Wir, die Menschen einer Wirtschafts- und Wertegemeinschaft wie der Europäischen Union. Wir, die Schwestern und Brüder aller Menschen auf diesem Planeten. Im Zentrum unseres Glaubens steht die Zusage Gottes für einen neuen Bund, solidarisch und die Mit-Welt wertschätzend, aneinander liebend auf dem Fundament seiner Liebe, im Versprechen eines geteilten Lebens. Gemeinsam können wir die Welt zum Guten verändern, indem wir das Kleine schätzen, um Großes zu bewirken!</w:t>
      </w:r>
    </w:p>
    <w:p w14:paraId="1A7B2126" w14:textId="77777777" w:rsidR="00905CDD" w:rsidRDefault="00905CDD" w:rsidP="00104926">
      <w:pPr>
        <w:rPr>
          <w:rFonts w:ascii="Arial" w:eastAsia="MetaBookLF" w:hAnsi="Arial" w:cs="Arial"/>
          <w:b/>
        </w:rPr>
      </w:pPr>
    </w:p>
    <w:p w14:paraId="5F2FA0AC" w14:textId="0151C1D8" w:rsidR="00104926" w:rsidRPr="00996797" w:rsidRDefault="00104926" w:rsidP="00104926">
      <w:pPr>
        <w:rPr>
          <w:rFonts w:ascii="Arial" w:eastAsia="MetaBookLF" w:hAnsi="Arial" w:cs="Arial"/>
          <w:b/>
        </w:rPr>
      </w:pPr>
      <w:r w:rsidRPr="00996797">
        <w:rPr>
          <w:rFonts w:ascii="Arial" w:eastAsia="MetaBookLF" w:hAnsi="Arial" w:cs="Arial"/>
          <w:b/>
        </w:rPr>
        <w:t>Baustein Fürbitten</w:t>
      </w:r>
    </w:p>
    <w:p w14:paraId="6A7ED99D" w14:textId="247A0526" w:rsidR="00104926" w:rsidRPr="00996797" w:rsidRDefault="1A2ABEB4" w:rsidP="05CBE5E7">
      <w:pPr>
        <w:spacing w:line="360" w:lineRule="auto"/>
        <w:ind w:left="708" w:hanging="708"/>
        <w:rPr>
          <w:rFonts w:ascii="Arial" w:eastAsia="MetaBookLF" w:hAnsi="Arial" w:cs="Arial"/>
        </w:rPr>
      </w:pPr>
      <w:r w:rsidRPr="05CBE5E7">
        <w:rPr>
          <w:rFonts w:ascii="Arial" w:eastAsia="MetaBookLF" w:hAnsi="Arial" w:cs="Arial"/>
          <w:b/>
          <w:bCs/>
        </w:rPr>
        <w:t>L</w:t>
      </w:r>
      <w:r w:rsidR="00104926">
        <w:tab/>
      </w:r>
      <w:r w:rsidR="266B8BCA" w:rsidRPr="05CBE5E7">
        <w:rPr>
          <w:rFonts w:ascii="Arial" w:eastAsia="MetaBookLF" w:hAnsi="Arial" w:cs="Arial"/>
        </w:rPr>
        <w:t xml:space="preserve">Gott hat uns diese Welt geschenkt. Eine Welt voller Schönheit, die uns bunt, lebendig und vielfältig ein Zuhause ist. Diese Vielfalt spiegelt sich in der Arbeit von Kleinbäuerinnen und Kleinbauern </w:t>
      </w:r>
      <w:r w:rsidR="00A135EF" w:rsidRPr="05CBE5E7">
        <w:rPr>
          <w:rFonts w:ascii="Arial" w:eastAsia="MetaBookLF" w:hAnsi="Arial" w:cs="Arial"/>
        </w:rPr>
        <w:t>wider</w:t>
      </w:r>
      <w:r w:rsidR="266B8BCA" w:rsidRPr="05CBE5E7">
        <w:rPr>
          <w:rFonts w:ascii="Arial" w:eastAsia="MetaBookLF" w:hAnsi="Arial" w:cs="Arial"/>
        </w:rPr>
        <w:t>, die seine Schöpfung achten</w:t>
      </w:r>
      <w:r w:rsidR="002E33E5">
        <w:rPr>
          <w:rFonts w:ascii="Arial" w:eastAsia="MetaBookLF" w:hAnsi="Arial" w:cs="Arial"/>
        </w:rPr>
        <w:t>,</w:t>
      </w:r>
      <w:r w:rsidR="266B8BCA" w:rsidRPr="05CBE5E7">
        <w:rPr>
          <w:rFonts w:ascii="Arial" w:eastAsia="MetaBookLF" w:hAnsi="Arial" w:cs="Arial"/>
        </w:rPr>
        <w:t xml:space="preserve"> statt sie auszubeuten. Umso mehr besorgt es uns, dass so viele kleinbäuerliche Betriebe </w:t>
      </w:r>
      <w:r w:rsidR="1D760FFC" w:rsidRPr="05CBE5E7">
        <w:rPr>
          <w:rFonts w:ascii="Arial" w:eastAsia="MetaBookLF" w:hAnsi="Arial" w:cs="Arial"/>
        </w:rPr>
        <w:t>ums Überleben kämpfen müssen</w:t>
      </w:r>
      <w:r w:rsidR="266B8BCA" w:rsidRPr="05CBE5E7">
        <w:rPr>
          <w:rFonts w:ascii="Arial" w:eastAsia="MetaBookLF" w:hAnsi="Arial" w:cs="Arial"/>
        </w:rPr>
        <w:t>. Wenden wir uns an Gott, um ihm unsere Sorge</w:t>
      </w:r>
      <w:r w:rsidR="64F74BCF" w:rsidRPr="05CBE5E7">
        <w:rPr>
          <w:rFonts w:ascii="Arial" w:eastAsia="MetaBookLF" w:hAnsi="Arial" w:cs="Arial"/>
        </w:rPr>
        <w:t>n</w:t>
      </w:r>
      <w:r w:rsidR="266B8BCA" w:rsidRPr="05CBE5E7">
        <w:rPr>
          <w:rFonts w:ascii="Arial" w:eastAsia="MetaBookLF" w:hAnsi="Arial" w:cs="Arial"/>
        </w:rPr>
        <w:t xml:space="preserve"> anzuvertrauen</w:t>
      </w:r>
      <w:r w:rsidR="15344BB4" w:rsidRPr="05CBE5E7">
        <w:rPr>
          <w:rFonts w:ascii="Arial" w:eastAsia="MetaBookLF" w:hAnsi="Arial" w:cs="Arial"/>
        </w:rPr>
        <w:t>:</w:t>
      </w:r>
    </w:p>
    <w:p w14:paraId="19B37E25" w14:textId="3CF44B25" w:rsidR="00C82C4E" w:rsidRDefault="1A2ABEB4" w:rsidP="05CBE5E7">
      <w:pPr>
        <w:spacing w:after="0" w:line="360" w:lineRule="auto"/>
        <w:ind w:left="709" w:hanging="709"/>
        <w:rPr>
          <w:rFonts w:ascii="Arial" w:eastAsia="MetaBookLF" w:hAnsi="Arial" w:cs="Arial"/>
        </w:rPr>
      </w:pPr>
      <w:r w:rsidRPr="05CBE5E7">
        <w:rPr>
          <w:rFonts w:ascii="Arial" w:eastAsia="MetaBookLF" w:hAnsi="Arial" w:cs="Arial"/>
          <w:b/>
          <w:bCs/>
        </w:rPr>
        <w:t>S1</w:t>
      </w:r>
      <w:r w:rsidR="00104926">
        <w:tab/>
      </w:r>
      <w:r w:rsidR="000251E3" w:rsidRPr="00CF4D88">
        <w:rPr>
          <w:rFonts w:ascii="Arial" w:hAnsi="Arial" w:cs="Arial"/>
        </w:rPr>
        <w:t>Ü</w:t>
      </w:r>
      <w:r w:rsidR="15344BB4" w:rsidRPr="05CBE5E7">
        <w:rPr>
          <w:rFonts w:ascii="Arial" w:eastAsia="MetaBookLF" w:hAnsi="Arial" w:cs="Arial"/>
        </w:rPr>
        <w:t xml:space="preserve">berall auf der Welt kämpfen Kleinbäuerinnen und Kleinbauern um ihre Existenz. Ihr Leben ist geprägt von Zweifeln und Unsicherheiten. </w:t>
      </w:r>
    </w:p>
    <w:p w14:paraId="63826B01" w14:textId="2628E1E2" w:rsidR="00C82C4E" w:rsidRPr="00C82C4E" w:rsidRDefault="15344BB4" w:rsidP="05CBE5E7">
      <w:pPr>
        <w:spacing w:after="0" w:line="360" w:lineRule="auto"/>
        <w:ind w:left="709" w:hanging="1"/>
        <w:rPr>
          <w:rFonts w:ascii="Arial" w:eastAsia="MetaBookLF" w:hAnsi="Arial" w:cs="Arial"/>
        </w:rPr>
      </w:pPr>
      <w:r w:rsidRPr="05CBE5E7">
        <w:rPr>
          <w:rFonts w:ascii="Arial" w:eastAsia="MetaBookLF" w:hAnsi="Arial" w:cs="Arial"/>
        </w:rPr>
        <w:t xml:space="preserve">Wir bitten dich, schenke ihnen Mut und Kraft für jeden neuen Tag und die </w:t>
      </w:r>
      <w:r w:rsidR="645204DA" w:rsidRPr="05CBE5E7">
        <w:rPr>
          <w:rFonts w:ascii="Arial" w:eastAsia="MetaBookLF" w:hAnsi="Arial" w:cs="Arial"/>
        </w:rPr>
        <w:t xml:space="preserve">vor </w:t>
      </w:r>
      <w:r w:rsidRPr="05CBE5E7">
        <w:rPr>
          <w:rFonts w:ascii="Arial" w:eastAsia="MetaBookLF" w:hAnsi="Arial" w:cs="Arial"/>
        </w:rPr>
        <w:t xml:space="preserve">ihnen </w:t>
      </w:r>
      <w:r w:rsidR="6F3F6D8C" w:rsidRPr="05CBE5E7">
        <w:rPr>
          <w:rFonts w:ascii="Arial" w:eastAsia="MetaBookLF" w:hAnsi="Arial" w:cs="Arial"/>
        </w:rPr>
        <w:t>liegenden</w:t>
      </w:r>
      <w:r w:rsidRPr="05CBE5E7">
        <w:rPr>
          <w:rFonts w:ascii="Arial" w:eastAsia="MetaBookLF" w:hAnsi="Arial" w:cs="Arial"/>
        </w:rPr>
        <w:t xml:space="preserve"> Aufgaben. </w:t>
      </w:r>
    </w:p>
    <w:p w14:paraId="1D50033F" w14:textId="6E805210" w:rsidR="00C82C4E" w:rsidRPr="00A540C8" w:rsidRDefault="00C82C4E" w:rsidP="00C82C4E">
      <w:pPr>
        <w:spacing w:after="0" w:line="360" w:lineRule="auto"/>
        <w:ind w:left="709" w:hanging="709"/>
        <w:rPr>
          <w:rFonts w:ascii="Arial" w:eastAsia="MetaBookLF" w:hAnsi="Arial" w:cs="Arial"/>
          <w:bCs/>
          <w:i/>
          <w:iCs/>
        </w:rPr>
      </w:pPr>
      <w:bookmarkStart w:id="0" w:name="_Hlk142033801"/>
      <w:r w:rsidRPr="00A540C8">
        <w:rPr>
          <w:rFonts w:ascii="Arial" w:eastAsia="MetaBookLF" w:hAnsi="Arial" w:cs="Arial"/>
          <w:bCs/>
          <w:i/>
          <w:iCs/>
        </w:rPr>
        <w:tab/>
        <w:t>Stille</w:t>
      </w:r>
    </w:p>
    <w:p w14:paraId="62DAE03D" w14:textId="77777777" w:rsidR="00C82C4E" w:rsidRDefault="00C82C4E" w:rsidP="00C82C4E">
      <w:pPr>
        <w:spacing w:after="0" w:line="360" w:lineRule="auto"/>
        <w:ind w:left="709" w:hanging="1"/>
        <w:rPr>
          <w:rFonts w:ascii="Arial" w:eastAsia="MetaBookLF" w:hAnsi="Arial" w:cs="Arial"/>
          <w:bCs/>
        </w:rPr>
      </w:pPr>
      <w:r w:rsidRPr="00C82C4E">
        <w:rPr>
          <w:rFonts w:ascii="Arial" w:eastAsia="MetaBookLF" w:hAnsi="Arial" w:cs="Arial"/>
          <w:bCs/>
        </w:rPr>
        <w:t xml:space="preserve">Liebender Gott. </w:t>
      </w:r>
    </w:p>
    <w:p w14:paraId="0D692AE3" w14:textId="1B720A7F" w:rsidR="00104926" w:rsidRDefault="00C82C4E" w:rsidP="00C82C4E">
      <w:pPr>
        <w:spacing w:after="0" w:line="360" w:lineRule="auto"/>
        <w:rPr>
          <w:rFonts w:ascii="Arial" w:eastAsia="MetaBookLF" w:hAnsi="Arial" w:cs="Arial"/>
          <w:bCs/>
        </w:rPr>
      </w:pPr>
      <w:r w:rsidRPr="00A540C8">
        <w:rPr>
          <w:rFonts w:ascii="Arial" w:eastAsia="MetaBookLF" w:hAnsi="Arial" w:cs="Arial"/>
          <w:b/>
        </w:rPr>
        <w:t>A</w:t>
      </w:r>
      <w:r w:rsidR="00A540C8">
        <w:rPr>
          <w:rFonts w:ascii="Arial" w:eastAsia="MetaBookLF" w:hAnsi="Arial" w:cs="Arial"/>
          <w:bCs/>
        </w:rPr>
        <w:tab/>
        <w:t>W</w:t>
      </w:r>
      <w:r w:rsidRPr="00C82C4E">
        <w:rPr>
          <w:rFonts w:ascii="Arial" w:eastAsia="MetaBookLF" w:hAnsi="Arial" w:cs="Arial"/>
          <w:bCs/>
        </w:rPr>
        <w:t>ir bitten dich, erhöre uns.</w:t>
      </w:r>
      <w:r w:rsidR="00104926" w:rsidRPr="00996797">
        <w:rPr>
          <w:rFonts w:ascii="Arial" w:eastAsia="MetaBookLF" w:hAnsi="Arial" w:cs="Arial"/>
          <w:bCs/>
        </w:rPr>
        <w:t xml:space="preserve"> </w:t>
      </w:r>
    </w:p>
    <w:p w14:paraId="622D811D" w14:textId="77777777" w:rsidR="00A540C8" w:rsidRPr="00996797" w:rsidRDefault="00A540C8" w:rsidP="00C82C4E">
      <w:pPr>
        <w:spacing w:after="0" w:line="360" w:lineRule="auto"/>
        <w:rPr>
          <w:rFonts w:ascii="Arial" w:eastAsia="MetaBookLF" w:hAnsi="Arial" w:cs="Arial"/>
          <w:bCs/>
        </w:rPr>
      </w:pPr>
    </w:p>
    <w:bookmarkEnd w:id="0"/>
    <w:p w14:paraId="69B562E8" w14:textId="5739935C" w:rsidR="00CE5E3B" w:rsidRDefault="00104926" w:rsidP="00CE5E3B">
      <w:pPr>
        <w:spacing w:after="0" w:line="360" w:lineRule="auto"/>
        <w:ind w:left="709" w:hanging="709"/>
        <w:rPr>
          <w:rFonts w:ascii="Arial" w:eastAsia="MetaBookLF" w:hAnsi="Arial" w:cs="Arial"/>
        </w:rPr>
      </w:pPr>
      <w:r w:rsidRPr="00996797">
        <w:rPr>
          <w:rFonts w:ascii="Arial" w:eastAsia="MetaBookLF" w:hAnsi="Arial" w:cs="Arial"/>
          <w:b/>
          <w:bCs/>
        </w:rPr>
        <w:lastRenderedPageBreak/>
        <w:t>S2</w:t>
      </w:r>
      <w:r w:rsidRPr="00996797">
        <w:rPr>
          <w:rFonts w:ascii="Calibri" w:eastAsia="Calibri" w:hAnsi="Calibri" w:cs="Times New Roman"/>
        </w:rPr>
        <w:tab/>
      </w:r>
      <w:r w:rsidR="00D247FB" w:rsidRPr="00CF4D88">
        <w:rPr>
          <w:rFonts w:ascii="Arial" w:eastAsia="Calibri" w:hAnsi="Arial" w:cs="Arial"/>
        </w:rPr>
        <w:t>W</w:t>
      </w:r>
      <w:r w:rsidR="00CE5E3B" w:rsidRPr="00CE5E3B">
        <w:rPr>
          <w:rFonts w:ascii="Arial" w:eastAsia="MetaBookLF" w:hAnsi="Arial" w:cs="Arial"/>
        </w:rPr>
        <w:t xml:space="preserve">ir bitten dich für all jene, die über die Zukunft von kleinbäuerlichen Betrieben entscheiden. </w:t>
      </w:r>
    </w:p>
    <w:p w14:paraId="18ABEF44" w14:textId="082760B3" w:rsidR="00104926" w:rsidRPr="00996797" w:rsidRDefault="00CE5E3B" w:rsidP="00CE5E3B">
      <w:pPr>
        <w:spacing w:after="0" w:line="360" w:lineRule="auto"/>
        <w:ind w:left="709" w:hanging="1"/>
        <w:rPr>
          <w:rFonts w:ascii="Arial" w:eastAsia="MetaBookLF" w:hAnsi="Arial" w:cs="Arial"/>
          <w:bCs/>
        </w:rPr>
      </w:pPr>
      <w:r w:rsidRPr="00CE5E3B">
        <w:rPr>
          <w:rFonts w:ascii="Arial" w:eastAsia="MetaBookLF" w:hAnsi="Arial" w:cs="Arial"/>
        </w:rPr>
        <w:t>Gib ihnen die Weitsicht, gerechte politische, ökonomische und ökologische Entscheidungen zu treffen, damit ein fairer Umgang mit Nahrungsmitteln, Tieren und Arbeitskräften in der Landwirtschaft gewährleistet werden kann.</w:t>
      </w:r>
    </w:p>
    <w:p w14:paraId="0160A0CB" w14:textId="77777777" w:rsidR="00CE5E3B" w:rsidRPr="00A540C8" w:rsidRDefault="00CE5E3B" w:rsidP="00CE5E3B">
      <w:pPr>
        <w:spacing w:after="0" w:line="360" w:lineRule="auto"/>
        <w:ind w:left="709" w:hanging="709"/>
        <w:rPr>
          <w:rFonts w:ascii="Arial" w:eastAsia="MetaBookLF" w:hAnsi="Arial" w:cs="Arial"/>
          <w:bCs/>
          <w:i/>
          <w:iCs/>
        </w:rPr>
      </w:pPr>
      <w:r w:rsidRPr="00A540C8">
        <w:rPr>
          <w:rFonts w:ascii="Arial" w:eastAsia="MetaBookLF" w:hAnsi="Arial" w:cs="Arial"/>
          <w:bCs/>
          <w:i/>
          <w:iCs/>
        </w:rPr>
        <w:tab/>
        <w:t>Stille</w:t>
      </w:r>
    </w:p>
    <w:p w14:paraId="73053A80" w14:textId="77777777" w:rsidR="00CE5E3B" w:rsidRDefault="00CE5E3B" w:rsidP="00CE5E3B">
      <w:pPr>
        <w:spacing w:after="0" w:line="360" w:lineRule="auto"/>
        <w:ind w:left="709" w:hanging="1"/>
        <w:rPr>
          <w:rFonts w:ascii="Arial" w:eastAsia="MetaBookLF" w:hAnsi="Arial" w:cs="Arial"/>
          <w:bCs/>
        </w:rPr>
      </w:pPr>
      <w:r w:rsidRPr="00C82C4E">
        <w:rPr>
          <w:rFonts w:ascii="Arial" w:eastAsia="MetaBookLF" w:hAnsi="Arial" w:cs="Arial"/>
          <w:bCs/>
        </w:rPr>
        <w:t xml:space="preserve">Liebender Gott. </w:t>
      </w:r>
    </w:p>
    <w:p w14:paraId="2AA22787" w14:textId="77777777" w:rsidR="00CE5E3B" w:rsidRDefault="00CE5E3B" w:rsidP="00CE5E3B">
      <w:pPr>
        <w:spacing w:after="0" w:line="360" w:lineRule="auto"/>
        <w:rPr>
          <w:rFonts w:ascii="Arial" w:eastAsia="MetaBookLF" w:hAnsi="Arial" w:cs="Arial"/>
          <w:bCs/>
        </w:rPr>
      </w:pPr>
      <w:r w:rsidRPr="00A540C8">
        <w:rPr>
          <w:rFonts w:ascii="Arial" w:eastAsia="MetaBookLF" w:hAnsi="Arial" w:cs="Arial"/>
          <w:b/>
        </w:rPr>
        <w:t>A</w:t>
      </w:r>
      <w:r>
        <w:rPr>
          <w:rFonts w:ascii="Arial" w:eastAsia="MetaBookLF" w:hAnsi="Arial" w:cs="Arial"/>
          <w:bCs/>
        </w:rPr>
        <w:tab/>
        <w:t>W</w:t>
      </w:r>
      <w:r w:rsidRPr="00C82C4E">
        <w:rPr>
          <w:rFonts w:ascii="Arial" w:eastAsia="MetaBookLF" w:hAnsi="Arial" w:cs="Arial"/>
          <w:bCs/>
        </w:rPr>
        <w:t>ir bitten dich, erhöre uns.</w:t>
      </w:r>
      <w:r w:rsidRPr="00996797">
        <w:rPr>
          <w:rFonts w:ascii="Arial" w:eastAsia="MetaBookLF" w:hAnsi="Arial" w:cs="Arial"/>
          <w:bCs/>
        </w:rPr>
        <w:t xml:space="preserve"> </w:t>
      </w:r>
    </w:p>
    <w:p w14:paraId="29D34222" w14:textId="77777777" w:rsidR="00CE5E3B" w:rsidRPr="00996797" w:rsidRDefault="00CE5E3B" w:rsidP="00CE5E3B">
      <w:pPr>
        <w:spacing w:after="0" w:line="360" w:lineRule="auto"/>
        <w:rPr>
          <w:rFonts w:ascii="Arial" w:eastAsia="MetaBookLF" w:hAnsi="Arial" w:cs="Arial"/>
          <w:bCs/>
        </w:rPr>
      </w:pPr>
    </w:p>
    <w:p w14:paraId="7EB6879A" w14:textId="78160760" w:rsidR="00E67FD4" w:rsidRDefault="00104926" w:rsidP="00CE5E3B">
      <w:pPr>
        <w:spacing w:after="0" w:line="360" w:lineRule="auto"/>
        <w:ind w:left="709" w:hanging="709"/>
        <w:rPr>
          <w:rFonts w:ascii="Arial" w:eastAsia="MetaBookLF" w:hAnsi="Arial" w:cs="Arial"/>
        </w:rPr>
      </w:pPr>
      <w:r w:rsidRPr="00996797">
        <w:rPr>
          <w:rFonts w:ascii="Arial" w:eastAsia="MetaBookLF" w:hAnsi="Arial" w:cs="Arial"/>
          <w:b/>
          <w:bCs/>
        </w:rPr>
        <w:t>S3</w:t>
      </w:r>
      <w:r w:rsidRPr="00996797">
        <w:rPr>
          <w:rFonts w:ascii="Calibri" w:eastAsia="Calibri" w:hAnsi="Calibri" w:cs="Times New Roman"/>
        </w:rPr>
        <w:tab/>
      </w:r>
      <w:r w:rsidR="00CF4D88" w:rsidRPr="00CF4D88">
        <w:rPr>
          <w:rFonts w:ascii="Arial" w:eastAsia="Calibri" w:hAnsi="Arial" w:cs="Arial"/>
        </w:rPr>
        <w:t>W</w:t>
      </w:r>
      <w:r w:rsidR="00CE5E3B" w:rsidRPr="00CE5E3B">
        <w:rPr>
          <w:rFonts w:ascii="Arial" w:eastAsia="MetaBookLF" w:hAnsi="Arial" w:cs="Arial"/>
        </w:rPr>
        <w:t xml:space="preserve">ir denken an die Menschen in Kolumbien, die lange Zeit unter dem blutigen Gewaltkonflikt im Land gelitten haben. Der erlangte Frieden erlaubt es ihnen, aufzuatmen, zur Ruhe zu kommen und auf das Erlebte zurückzuschauen. </w:t>
      </w:r>
    </w:p>
    <w:p w14:paraId="34B50471" w14:textId="3DDDBD5E" w:rsidR="00CE5E3B" w:rsidRDefault="00CE5E3B" w:rsidP="00E67FD4">
      <w:pPr>
        <w:spacing w:after="0" w:line="360" w:lineRule="auto"/>
        <w:ind w:left="709" w:hanging="1"/>
        <w:rPr>
          <w:rFonts w:ascii="Arial" w:eastAsia="MetaBookLF" w:hAnsi="Arial" w:cs="Arial"/>
        </w:rPr>
      </w:pPr>
      <w:r w:rsidRPr="00CE5E3B">
        <w:rPr>
          <w:rFonts w:ascii="Arial" w:eastAsia="MetaBookLF" w:hAnsi="Arial" w:cs="Arial"/>
        </w:rPr>
        <w:t>Sei bei denen, die um Angehörige trauern und stärke jene, die sich der Friedensbildung der nachfolgenden Generationen angenommen haben.</w:t>
      </w:r>
    </w:p>
    <w:p w14:paraId="01DCF3BB" w14:textId="77777777" w:rsidR="00E67FD4" w:rsidRPr="00A540C8" w:rsidRDefault="00E67FD4" w:rsidP="00E67FD4">
      <w:pPr>
        <w:spacing w:after="0" w:line="360" w:lineRule="auto"/>
        <w:ind w:left="709" w:hanging="709"/>
        <w:rPr>
          <w:rFonts w:ascii="Arial" w:eastAsia="MetaBookLF" w:hAnsi="Arial" w:cs="Arial"/>
          <w:bCs/>
          <w:i/>
          <w:iCs/>
        </w:rPr>
      </w:pPr>
      <w:r w:rsidRPr="00A540C8">
        <w:rPr>
          <w:rFonts w:ascii="Arial" w:eastAsia="MetaBookLF" w:hAnsi="Arial" w:cs="Arial"/>
          <w:bCs/>
          <w:i/>
          <w:iCs/>
        </w:rPr>
        <w:tab/>
        <w:t>Stille</w:t>
      </w:r>
    </w:p>
    <w:p w14:paraId="147F06B5" w14:textId="77777777" w:rsidR="00E67FD4" w:rsidRDefault="00E67FD4" w:rsidP="00E67FD4">
      <w:pPr>
        <w:spacing w:after="0" w:line="360" w:lineRule="auto"/>
        <w:ind w:left="709" w:hanging="1"/>
        <w:rPr>
          <w:rFonts w:ascii="Arial" w:eastAsia="MetaBookLF" w:hAnsi="Arial" w:cs="Arial"/>
          <w:bCs/>
        </w:rPr>
      </w:pPr>
      <w:r w:rsidRPr="00C82C4E">
        <w:rPr>
          <w:rFonts w:ascii="Arial" w:eastAsia="MetaBookLF" w:hAnsi="Arial" w:cs="Arial"/>
          <w:bCs/>
        </w:rPr>
        <w:t xml:space="preserve">Liebender Gott. </w:t>
      </w:r>
    </w:p>
    <w:p w14:paraId="683102F4" w14:textId="77777777" w:rsidR="00E67FD4" w:rsidRDefault="00E67FD4" w:rsidP="00E67FD4">
      <w:pPr>
        <w:spacing w:after="0" w:line="360" w:lineRule="auto"/>
        <w:rPr>
          <w:rFonts w:ascii="Arial" w:eastAsia="MetaBookLF" w:hAnsi="Arial" w:cs="Arial"/>
          <w:bCs/>
        </w:rPr>
      </w:pPr>
      <w:r w:rsidRPr="00A540C8">
        <w:rPr>
          <w:rFonts w:ascii="Arial" w:eastAsia="MetaBookLF" w:hAnsi="Arial" w:cs="Arial"/>
          <w:b/>
        </w:rPr>
        <w:t>A</w:t>
      </w:r>
      <w:r>
        <w:rPr>
          <w:rFonts w:ascii="Arial" w:eastAsia="MetaBookLF" w:hAnsi="Arial" w:cs="Arial"/>
          <w:bCs/>
        </w:rPr>
        <w:tab/>
        <w:t>W</w:t>
      </w:r>
      <w:r w:rsidRPr="00C82C4E">
        <w:rPr>
          <w:rFonts w:ascii="Arial" w:eastAsia="MetaBookLF" w:hAnsi="Arial" w:cs="Arial"/>
          <w:bCs/>
        </w:rPr>
        <w:t>ir bitten dich, erhöre uns.</w:t>
      </w:r>
      <w:r w:rsidRPr="00996797">
        <w:rPr>
          <w:rFonts w:ascii="Arial" w:eastAsia="MetaBookLF" w:hAnsi="Arial" w:cs="Arial"/>
          <w:bCs/>
        </w:rPr>
        <w:t xml:space="preserve"> </w:t>
      </w:r>
    </w:p>
    <w:p w14:paraId="3B4B3A22" w14:textId="77777777" w:rsidR="00E67FD4" w:rsidRPr="00996797" w:rsidRDefault="00E67FD4" w:rsidP="00E67FD4">
      <w:pPr>
        <w:spacing w:after="0" w:line="360" w:lineRule="auto"/>
        <w:rPr>
          <w:rFonts w:ascii="Arial" w:eastAsia="MetaBookLF" w:hAnsi="Arial" w:cs="Arial"/>
          <w:bCs/>
        </w:rPr>
      </w:pPr>
    </w:p>
    <w:p w14:paraId="2169EFC4" w14:textId="625E5068" w:rsidR="00E67FD4" w:rsidRDefault="00104926" w:rsidP="00E67FD4">
      <w:pPr>
        <w:spacing w:after="0" w:line="360" w:lineRule="auto"/>
        <w:ind w:left="709" w:hanging="709"/>
        <w:rPr>
          <w:rFonts w:ascii="Arial" w:eastAsia="MetaBookLF" w:hAnsi="Arial" w:cs="Arial"/>
          <w:bCs/>
        </w:rPr>
      </w:pPr>
      <w:r w:rsidRPr="00996797">
        <w:rPr>
          <w:rFonts w:ascii="Arial" w:eastAsia="MetaBookLF" w:hAnsi="Arial" w:cs="Arial"/>
          <w:b/>
        </w:rPr>
        <w:t>S4</w:t>
      </w:r>
      <w:r w:rsidRPr="00996797">
        <w:rPr>
          <w:rFonts w:ascii="Arial" w:eastAsia="MetaBookLF" w:hAnsi="Arial" w:cs="Arial"/>
          <w:b/>
        </w:rPr>
        <w:tab/>
      </w:r>
      <w:r w:rsidR="00E67FD4" w:rsidRPr="00E67FD4">
        <w:rPr>
          <w:rFonts w:ascii="Arial" w:eastAsia="MetaBookLF" w:hAnsi="Arial" w:cs="Arial"/>
          <w:bCs/>
        </w:rPr>
        <w:t xml:space="preserve">Misereor motiviert uns, genauer hinzuschauen und jede Bohne, jeden Menschen zu </w:t>
      </w:r>
      <w:r w:rsidR="00D247FB">
        <w:rPr>
          <w:rFonts w:ascii="Arial" w:eastAsia="MetaBookLF" w:hAnsi="Arial" w:cs="Arial"/>
          <w:bCs/>
        </w:rPr>
        <w:t>sehen</w:t>
      </w:r>
      <w:r w:rsidR="00E67FD4" w:rsidRPr="00E67FD4">
        <w:rPr>
          <w:rFonts w:ascii="Arial" w:eastAsia="MetaBookLF" w:hAnsi="Arial" w:cs="Arial"/>
          <w:bCs/>
        </w:rPr>
        <w:t xml:space="preserve">. </w:t>
      </w:r>
    </w:p>
    <w:p w14:paraId="24A0C0F6" w14:textId="78245154" w:rsidR="005033B1" w:rsidRDefault="599E47EF" w:rsidP="00DA0280">
      <w:pPr>
        <w:spacing w:after="0" w:line="360" w:lineRule="auto"/>
        <w:ind w:left="709" w:hanging="1"/>
        <w:rPr>
          <w:rFonts w:ascii="Arial" w:eastAsia="MetaBookLF" w:hAnsi="Arial" w:cs="Arial"/>
          <w:bCs/>
        </w:rPr>
      </w:pPr>
      <w:r w:rsidRPr="05CBE5E7">
        <w:rPr>
          <w:rFonts w:ascii="Arial" w:eastAsia="MetaBookLF" w:hAnsi="Arial" w:cs="Arial"/>
        </w:rPr>
        <w:t xml:space="preserve">Auch wir tragen Menschen mit ihren ganz eigenen Geschichten in unseren Herzen. </w:t>
      </w:r>
      <w:r w:rsidR="00911892">
        <w:rPr>
          <w:rFonts w:ascii="Arial" w:eastAsia="MetaBookLF" w:hAnsi="Arial" w:cs="Arial"/>
        </w:rPr>
        <w:t xml:space="preserve">Diese Menschen </w:t>
      </w:r>
      <w:r w:rsidR="2EBC95F6" w:rsidRPr="05CBE5E7">
        <w:rPr>
          <w:rFonts w:ascii="Arial" w:eastAsia="MetaBookLF" w:hAnsi="Arial" w:cs="Arial"/>
        </w:rPr>
        <w:t>vertrauen</w:t>
      </w:r>
      <w:r w:rsidRPr="05CBE5E7">
        <w:rPr>
          <w:rFonts w:ascii="Arial" w:eastAsia="MetaBookLF" w:hAnsi="Arial" w:cs="Arial"/>
        </w:rPr>
        <w:t xml:space="preserve"> </w:t>
      </w:r>
      <w:r w:rsidR="00911892">
        <w:rPr>
          <w:rFonts w:ascii="Arial" w:eastAsia="MetaBookLF" w:hAnsi="Arial" w:cs="Arial"/>
        </w:rPr>
        <w:t xml:space="preserve">wir </w:t>
      </w:r>
      <w:r w:rsidRPr="05CBE5E7">
        <w:rPr>
          <w:rFonts w:ascii="Arial" w:eastAsia="MetaBookLF" w:hAnsi="Arial" w:cs="Arial"/>
        </w:rPr>
        <w:t xml:space="preserve">dir </w:t>
      </w:r>
      <w:r w:rsidR="00911892">
        <w:rPr>
          <w:rFonts w:ascii="Arial" w:eastAsia="MetaBookLF" w:hAnsi="Arial" w:cs="Arial"/>
        </w:rPr>
        <w:t xml:space="preserve">an, </w:t>
      </w:r>
      <w:r w:rsidRPr="05CBE5E7">
        <w:rPr>
          <w:rFonts w:ascii="Arial" w:eastAsia="MetaBookLF" w:hAnsi="Arial" w:cs="Arial"/>
        </w:rPr>
        <w:t>mit all dem, was sie ausmacht</w:t>
      </w:r>
      <w:r w:rsidR="00DA0280">
        <w:rPr>
          <w:rFonts w:ascii="Arial" w:eastAsia="MetaBookLF" w:hAnsi="Arial" w:cs="Arial"/>
        </w:rPr>
        <w:t xml:space="preserve">, wenn wir </w:t>
      </w:r>
      <w:r w:rsidR="00DA0280">
        <w:rPr>
          <w:rFonts w:ascii="Arial" w:eastAsia="MetaBookLF" w:hAnsi="Arial" w:cs="Arial"/>
          <w:bCs/>
        </w:rPr>
        <w:t xml:space="preserve">ihre </w:t>
      </w:r>
      <w:r w:rsidR="00E67FD4" w:rsidRPr="00E67FD4">
        <w:rPr>
          <w:rFonts w:ascii="Arial" w:eastAsia="MetaBookLF" w:hAnsi="Arial" w:cs="Arial"/>
          <w:bCs/>
        </w:rPr>
        <w:t xml:space="preserve">Namen </w:t>
      </w:r>
      <w:r w:rsidR="00DA0280">
        <w:rPr>
          <w:rFonts w:ascii="Arial" w:eastAsia="MetaBookLF" w:hAnsi="Arial" w:cs="Arial"/>
          <w:bCs/>
        </w:rPr>
        <w:t xml:space="preserve">nun </w:t>
      </w:r>
      <w:r w:rsidR="00E67FD4" w:rsidRPr="00E67FD4">
        <w:rPr>
          <w:rFonts w:ascii="Arial" w:eastAsia="MetaBookLF" w:hAnsi="Arial" w:cs="Arial"/>
          <w:bCs/>
        </w:rPr>
        <w:t>laut aussprechen</w:t>
      </w:r>
      <w:r w:rsidR="002E33E5">
        <w:rPr>
          <w:rFonts w:ascii="Arial" w:eastAsia="MetaBookLF" w:hAnsi="Arial" w:cs="Arial"/>
          <w:bCs/>
        </w:rPr>
        <w:t xml:space="preserve"> </w:t>
      </w:r>
      <w:r w:rsidR="002B538C">
        <w:rPr>
          <w:rFonts w:ascii="Arial" w:eastAsia="MetaBookLF" w:hAnsi="Arial" w:cs="Arial"/>
          <w:bCs/>
        </w:rPr>
        <w:t>…</w:t>
      </w:r>
    </w:p>
    <w:p w14:paraId="6580B5B6" w14:textId="77777777" w:rsidR="005033B1" w:rsidRPr="00A540C8" w:rsidRDefault="005033B1" w:rsidP="005033B1">
      <w:pPr>
        <w:spacing w:after="0" w:line="360" w:lineRule="auto"/>
        <w:ind w:left="709" w:hanging="709"/>
        <w:rPr>
          <w:rFonts w:ascii="Arial" w:eastAsia="MetaBookLF" w:hAnsi="Arial" w:cs="Arial"/>
          <w:bCs/>
          <w:i/>
          <w:iCs/>
        </w:rPr>
      </w:pPr>
      <w:r w:rsidRPr="00A540C8">
        <w:rPr>
          <w:rFonts w:ascii="Arial" w:eastAsia="MetaBookLF" w:hAnsi="Arial" w:cs="Arial"/>
          <w:bCs/>
          <w:i/>
          <w:iCs/>
        </w:rPr>
        <w:tab/>
        <w:t>Stille</w:t>
      </w:r>
    </w:p>
    <w:p w14:paraId="77205B66" w14:textId="77777777" w:rsidR="00767233" w:rsidRDefault="26745DDB" w:rsidP="00767233">
      <w:pPr>
        <w:spacing w:after="0" w:line="360" w:lineRule="auto"/>
        <w:ind w:firstLine="708"/>
        <w:rPr>
          <w:rFonts w:ascii="Arial" w:eastAsia="MetaBookLF" w:hAnsi="Arial" w:cs="Arial"/>
        </w:rPr>
      </w:pPr>
      <w:r w:rsidRPr="05CBE5E7">
        <w:rPr>
          <w:rFonts w:ascii="Arial" w:eastAsia="MetaBookLF" w:hAnsi="Arial" w:cs="Arial"/>
        </w:rPr>
        <w:t xml:space="preserve">Liebender Gott. </w:t>
      </w:r>
    </w:p>
    <w:p w14:paraId="3124BC22" w14:textId="59824F12" w:rsidR="005033B1" w:rsidRDefault="005033B1" w:rsidP="00767233">
      <w:pPr>
        <w:spacing w:after="0" w:line="360" w:lineRule="auto"/>
        <w:rPr>
          <w:rFonts w:ascii="Arial" w:eastAsia="MetaBookLF" w:hAnsi="Arial" w:cs="Arial"/>
          <w:bCs/>
        </w:rPr>
      </w:pPr>
      <w:r w:rsidRPr="00A540C8">
        <w:rPr>
          <w:rFonts w:ascii="Arial" w:eastAsia="MetaBookLF" w:hAnsi="Arial" w:cs="Arial"/>
          <w:b/>
        </w:rPr>
        <w:t>A</w:t>
      </w:r>
      <w:r>
        <w:rPr>
          <w:rFonts w:ascii="Arial" w:eastAsia="MetaBookLF" w:hAnsi="Arial" w:cs="Arial"/>
          <w:bCs/>
        </w:rPr>
        <w:tab/>
        <w:t>W</w:t>
      </w:r>
      <w:r w:rsidRPr="00C82C4E">
        <w:rPr>
          <w:rFonts w:ascii="Arial" w:eastAsia="MetaBookLF" w:hAnsi="Arial" w:cs="Arial"/>
          <w:bCs/>
        </w:rPr>
        <w:t>ir bitten dich, erhöre uns.</w:t>
      </w:r>
      <w:r w:rsidRPr="00996797">
        <w:rPr>
          <w:rFonts w:ascii="Arial" w:eastAsia="MetaBookLF" w:hAnsi="Arial" w:cs="Arial"/>
          <w:bCs/>
        </w:rPr>
        <w:t xml:space="preserve"> </w:t>
      </w:r>
    </w:p>
    <w:p w14:paraId="69522DA1" w14:textId="77777777" w:rsidR="005033B1" w:rsidRPr="00996797" w:rsidRDefault="005033B1" w:rsidP="005033B1">
      <w:pPr>
        <w:spacing w:after="0" w:line="360" w:lineRule="auto"/>
        <w:rPr>
          <w:rFonts w:ascii="Arial" w:eastAsia="MetaBookLF" w:hAnsi="Arial" w:cs="Arial"/>
          <w:bCs/>
        </w:rPr>
      </w:pPr>
    </w:p>
    <w:p w14:paraId="5EDEB773" w14:textId="77777777" w:rsidR="00E62408" w:rsidRDefault="00E62408">
      <w:pPr>
        <w:spacing w:after="200" w:line="276" w:lineRule="auto"/>
        <w:rPr>
          <w:rFonts w:ascii="Arial" w:eastAsia="MetaBookLF" w:hAnsi="Arial" w:cs="Arial"/>
          <w:b/>
        </w:rPr>
      </w:pPr>
      <w:r>
        <w:rPr>
          <w:rFonts w:ascii="Arial" w:eastAsia="MetaBookLF" w:hAnsi="Arial" w:cs="Arial"/>
          <w:b/>
        </w:rPr>
        <w:br w:type="page"/>
      </w:r>
    </w:p>
    <w:p w14:paraId="0BE46EDD" w14:textId="3F9F5723" w:rsidR="005033B1" w:rsidRPr="005033B1" w:rsidRDefault="00104926" w:rsidP="005033B1">
      <w:pPr>
        <w:spacing w:line="360" w:lineRule="auto"/>
        <w:ind w:left="708" w:hanging="708"/>
        <w:rPr>
          <w:rFonts w:ascii="Arial" w:eastAsia="MetaBookLF" w:hAnsi="Arial" w:cs="Arial"/>
          <w:bCs/>
        </w:rPr>
      </w:pPr>
      <w:r w:rsidRPr="00996797">
        <w:rPr>
          <w:rFonts w:ascii="Arial" w:eastAsia="MetaBookLF" w:hAnsi="Arial" w:cs="Arial"/>
          <w:b/>
        </w:rPr>
        <w:lastRenderedPageBreak/>
        <w:t>L</w:t>
      </w:r>
      <w:r w:rsidRPr="00996797">
        <w:rPr>
          <w:rFonts w:ascii="Arial" w:eastAsia="MetaBookLF" w:hAnsi="Arial" w:cs="Arial"/>
          <w:b/>
        </w:rPr>
        <w:tab/>
      </w:r>
      <w:r w:rsidR="005033B1" w:rsidRPr="005033B1">
        <w:rPr>
          <w:rFonts w:ascii="Arial" w:eastAsia="MetaBookLF" w:hAnsi="Arial" w:cs="Arial"/>
          <w:bCs/>
        </w:rPr>
        <w:t>Gott, wir bitten dich, nimm unsere Bitten an, und sei uns Begleiter und Freund, der uns den Rücken stärkt</w:t>
      </w:r>
      <w:r w:rsidR="003D2D43">
        <w:rPr>
          <w:rFonts w:ascii="Arial" w:eastAsia="MetaBookLF" w:hAnsi="Arial" w:cs="Arial"/>
          <w:bCs/>
        </w:rPr>
        <w:t xml:space="preserve"> auf dem Weg, den du uns führen willst.</w:t>
      </w:r>
    </w:p>
    <w:p w14:paraId="5C31EEEB" w14:textId="77777777" w:rsidR="00104926" w:rsidRPr="00996797" w:rsidRDefault="00104926" w:rsidP="00104926">
      <w:pPr>
        <w:spacing w:line="360" w:lineRule="auto"/>
        <w:rPr>
          <w:rFonts w:ascii="Arial" w:eastAsia="MetaBookLF" w:hAnsi="Arial" w:cs="Arial"/>
          <w:bCs/>
        </w:rPr>
      </w:pPr>
      <w:r w:rsidRPr="00996797">
        <w:rPr>
          <w:rFonts w:ascii="Arial" w:eastAsia="MetaBookLF" w:hAnsi="Arial" w:cs="Arial"/>
          <w:b/>
        </w:rPr>
        <w:t>A</w:t>
      </w:r>
      <w:r w:rsidRPr="00996797">
        <w:rPr>
          <w:rFonts w:ascii="Arial" w:eastAsia="MetaBookLF" w:hAnsi="Arial" w:cs="Arial"/>
          <w:b/>
        </w:rPr>
        <w:tab/>
      </w:r>
      <w:r w:rsidRPr="00996797">
        <w:rPr>
          <w:rFonts w:ascii="Arial" w:eastAsia="MetaBookLF" w:hAnsi="Arial" w:cs="Arial"/>
          <w:bCs/>
        </w:rPr>
        <w:t>Amen.</w:t>
      </w:r>
    </w:p>
    <w:p w14:paraId="052D18CD" w14:textId="77777777" w:rsidR="00216DC2" w:rsidRDefault="00216DC2" w:rsidP="00E62408">
      <w:pPr>
        <w:spacing w:after="0"/>
        <w:rPr>
          <w:rFonts w:ascii="Arial" w:eastAsia="MetaBookLF" w:hAnsi="Arial" w:cs="Arial"/>
          <w:b/>
        </w:rPr>
      </w:pPr>
    </w:p>
    <w:p w14:paraId="32596C9E" w14:textId="77777777" w:rsidR="00006723" w:rsidRDefault="00216DC2" w:rsidP="00322E31">
      <w:pPr>
        <w:rPr>
          <w:rFonts w:ascii="Arial" w:eastAsia="MetaBookLF" w:hAnsi="Arial" w:cs="Arial"/>
          <w:b/>
        </w:rPr>
      </w:pPr>
      <w:r>
        <w:rPr>
          <w:rFonts w:ascii="Arial" w:eastAsia="MetaBookLF" w:hAnsi="Arial" w:cs="Arial"/>
          <w:b/>
        </w:rPr>
        <w:t>Baustein Kollekte</w:t>
      </w:r>
    </w:p>
    <w:p w14:paraId="224EEE0F" w14:textId="762EA024" w:rsidR="00D12CC3" w:rsidRDefault="6854716B" w:rsidP="05CBE5E7">
      <w:pPr>
        <w:spacing w:after="0" w:line="360" w:lineRule="auto"/>
        <w:ind w:left="709" w:hanging="709"/>
        <w:rPr>
          <w:rFonts w:ascii="Arial" w:eastAsia="MetaBookLF" w:hAnsi="Arial" w:cs="Arial"/>
        </w:rPr>
      </w:pPr>
      <w:r w:rsidRPr="05CBE5E7">
        <w:rPr>
          <w:rFonts w:ascii="Arial" w:eastAsia="MetaBookLF" w:hAnsi="Arial" w:cs="Arial"/>
          <w:b/>
          <w:bCs/>
        </w:rPr>
        <w:t>S</w:t>
      </w:r>
      <w:r w:rsidR="00006723">
        <w:tab/>
      </w:r>
      <w:r w:rsidRPr="05CBE5E7">
        <w:rPr>
          <w:rFonts w:ascii="Arial" w:eastAsia="MetaBookLF" w:hAnsi="Arial" w:cs="Arial"/>
        </w:rPr>
        <w:t xml:space="preserve">Misereor steht an der Seite von Kleinbäuerinnen und Kleinbauern, die mutig der wachsenden </w:t>
      </w:r>
      <w:r w:rsidR="2AD1CB26" w:rsidRPr="05CBE5E7">
        <w:rPr>
          <w:rFonts w:ascii="Arial" w:eastAsia="MetaBookLF" w:hAnsi="Arial" w:cs="Arial"/>
        </w:rPr>
        <w:t>M</w:t>
      </w:r>
      <w:r w:rsidRPr="05CBE5E7">
        <w:rPr>
          <w:rFonts w:ascii="Arial" w:eastAsia="MetaBookLF" w:hAnsi="Arial" w:cs="Arial"/>
        </w:rPr>
        <w:t xml:space="preserve">acht </w:t>
      </w:r>
      <w:r w:rsidR="513DD2B0" w:rsidRPr="05CBE5E7">
        <w:rPr>
          <w:rFonts w:ascii="Arial" w:eastAsia="MetaBookLF" w:hAnsi="Arial" w:cs="Arial"/>
        </w:rPr>
        <w:t xml:space="preserve">der Agrarkonzerne </w:t>
      </w:r>
      <w:r w:rsidRPr="05CBE5E7">
        <w:rPr>
          <w:rFonts w:ascii="Arial" w:eastAsia="MetaBookLF" w:hAnsi="Arial" w:cs="Arial"/>
        </w:rPr>
        <w:t>trotzen</w:t>
      </w:r>
      <w:r w:rsidR="1EACF622" w:rsidRPr="05CBE5E7">
        <w:rPr>
          <w:rFonts w:ascii="Arial" w:eastAsia="MetaBookLF" w:hAnsi="Arial" w:cs="Arial"/>
        </w:rPr>
        <w:t>,</w:t>
      </w:r>
      <w:r w:rsidR="29E9CDB2" w:rsidRPr="05CBE5E7">
        <w:rPr>
          <w:rFonts w:ascii="Arial" w:eastAsia="MetaBookLF" w:hAnsi="Arial" w:cs="Arial"/>
        </w:rPr>
        <w:t xml:space="preserve"> </w:t>
      </w:r>
      <w:r w:rsidRPr="05CBE5E7">
        <w:rPr>
          <w:rFonts w:ascii="Arial" w:eastAsia="MetaBookLF" w:hAnsi="Arial" w:cs="Arial"/>
        </w:rPr>
        <w:t xml:space="preserve">klimafreundlich </w:t>
      </w:r>
      <w:r w:rsidR="15A79032" w:rsidRPr="05CBE5E7">
        <w:rPr>
          <w:rFonts w:ascii="Arial" w:eastAsia="MetaBookLF" w:hAnsi="Arial" w:cs="Arial"/>
        </w:rPr>
        <w:t xml:space="preserve">und im Einklang mit der Schöpfung </w:t>
      </w:r>
      <w:r w:rsidRPr="05CBE5E7">
        <w:rPr>
          <w:rFonts w:ascii="Arial" w:eastAsia="MetaBookLF" w:hAnsi="Arial" w:cs="Arial"/>
        </w:rPr>
        <w:t xml:space="preserve">ihre Felder bestellen. </w:t>
      </w:r>
    </w:p>
    <w:p w14:paraId="70DCCAE3" w14:textId="77777777" w:rsidR="00D12CC3" w:rsidRDefault="00006723" w:rsidP="00D12CC3">
      <w:pPr>
        <w:spacing w:after="0" w:line="360" w:lineRule="auto"/>
        <w:ind w:left="709" w:hanging="1"/>
        <w:rPr>
          <w:rFonts w:ascii="Arial" w:eastAsia="MetaBookLF" w:hAnsi="Arial" w:cs="Arial"/>
          <w:bCs/>
        </w:rPr>
      </w:pPr>
      <w:r w:rsidRPr="00006723">
        <w:rPr>
          <w:rFonts w:ascii="Arial" w:eastAsia="MetaBookLF" w:hAnsi="Arial" w:cs="Arial"/>
          <w:bCs/>
        </w:rPr>
        <w:t xml:space="preserve">Setzen auch Sie ein Zeichen! </w:t>
      </w:r>
    </w:p>
    <w:p w14:paraId="023A6526" w14:textId="6E6F108D" w:rsidR="00006723" w:rsidRDefault="6854716B" w:rsidP="05CBE5E7">
      <w:pPr>
        <w:spacing w:after="0" w:line="360" w:lineRule="auto"/>
        <w:ind w:left="709" w:hanging="1"/>
        <w:rPr>
          <w:rFonts w:ascii="Arial" w:eastAsia="MetaBookLF" w:hAnsi="Arial" w:cs="Arial"/>
        </w:rPr>
      </w:pPr>
      <w:r w:rsidRPr="3AD2BCDC">
        <w:rPr>
          <w:rFonts w:ascii="Arial" w:eastAsia="MetaBookLF" w:hAnsi="Arial" w:cs="Arial"/>
        </w:rPr>
        <w:t xml:space="preserve">Mit Ihrer Spende können Misereor-Projektpartner wie die </w:t>
      </w:r>
      <w:r w:rsidR="00767233">
        <w:rPr>
          <w:rFonts w:ascii="Arial" w:eastAsia="MetaBookLF" w:hAnsi="Arial" w:cs="Arial"/>
        </w:rPr>
        <w:t>Land</w:t>
      </w:r>
      <w:r w:rsidR="3DB656E7" w:rsidRPr="3AD2BCDC">
        <w:rPr>
          <w:rFonts w:ascii="Arial" w:eastAsia="MetaBookLF" w:hAnsi="Arial" w:cs="Arial"/>
        </w:rPr>
        <w:t>pastoral</w:t>
      </w:r>
      <w:r w:rsidRPr="3AD2BCDC">
        <w:rPr>
          <w:rFonts w:ascii="Arial" w:eastAsia="MetaBookLF" w:hAnsi="Arial" w:cs="Arial"/>
        </w:rPr>
        <w:t xml:space="preserve"> </w:t>
      </w:r>
      <w:r w:rsidR="00767233">
        <w:rPr>
          <w:rFonts w:ascii="Arial" w:eastAsia="MetaBookLF" w:hAnsi="Arial" w:cs="Arial"/>
        </w:rPr>
        <w:t xml:space="preserve">der Diözese Pasto </w:t>
      </w:r>
      <w:r w:rsidRPr="3AD2BCDC">
        <w:rPr>
          <w:rFonts w:ascii="Arial" w:eastAsia="MetaBookLF" w:hAnsi="Arial" w:cs="Arial"/>
        </w:rPr>
        <w:t xml:space="preserve">in Kolumbien Kleinbäuerinnen und Kleinbauern </w:t>
      </w:r>
      <w:r w:rsidR="1FDA61EB" w:rsidRPr="3AD2BCDC">
        <w:rPr>
          <w:rFonts w:ascii="Arial" w:eastAsia="MetaBookLF" w:hAnsi="Arial" w:cs="Arial"/>
        </w:rPr>
        <w:t xml:space="preserve">nachhaltig </w:t>
      </w:r>
      <w:r w:rsidRPr="3AD2BCDC">
        <w:rPr>
          <w:rFonts w:ascii="Arial" w:eastAsia="MetaBookLF" w:hAnsi="Arial" w:cs="Arial"/>
        </w:rPr>
        <w:t>unterstützen, mit Geräten ausstatten und weiterbilden.</w:t>
      </w:r>
      <w:r w:rsidR="73FBC501" w:rsidRPr="3AD2BCDC">
        <w:rPr>
          <w:rFonts w:ascii="Arial" w:eastAsia="MetaBookLF" w:hAnsi="Arial" w:cs="Arial"/>
        </w:rPr>
        <w:t xml:space="preserve"> Herzlichen Dank, vergelt’s Gott</w:t>
      </w:r>
      <w:r w:rsidR="00767233">
        <w:rPr>
          <w:rFonts w:ascii="Arial" w:eastAsia="MetaBookLF" w:hAnsi="Arial" w:cs="Arial"/>
        </w:rPr>
        <w:t>.</w:t>
      </w:r>
    </w:p>
    <w:p w14:paraId="46502DE8" w14:textId="77777777" w:rsidR="00D12CC3" w:rsidRDefault="00D12CC3" w:rsidP="00D12CC3">
      <w:pPr>
        <w:spacing w:after="0" w:line="360" w:lineRule="auto"/>
        <w:ind w:left="709" w:hanging="1"/>
        <w:rPr>
          <w:rFonts w:ascii="Arial" w:eastAsia="MetaBookLF" w:hAnsi="Arial" w:cs="Arial"/>
          <w:bCs/>
        </w:rPr>
      </w:pPr>
    </w:p>
    <w:p w14:paraId="65C2BB4F" w14:textId="3B98EF20" w:rsidR="00322E31" w:rsidRPr="005C5E4B" w:rsidRDefault="00322E31" w:rsidP="00E62408">
      <w:pPr>
        <w:spacing w:after="120"/>
        <w:rPr>
          <w:rFonts w:ascii="MetaBookLF" w:eastAsia="MetaBookLF" w:hAnsi="MetaBookLF" w:cs="Times New Roman"/>
          <w:i/>
        </w:rPr>
      </w:pPr>
      <w:r w:rsidRPr="005C5E4B">
        <w:rPr>
          <w:rFonts w:ascii="Arial" w:eastAsia="MetaBookLF" w:hAnsi="Arial" w:cs="Arial"/>
          <w:b/>
        </w:rPr>
        <w:t xml:space="preserve">Baustein </w:t>
      </w:r>
      <w:r w:rsidR="00D12CC3">
        <w:rPr>
          <w:rFonts w:ascii="Arial" w:eastAsia="MetaBookLF" w:hAnsi="Arial" w:cs="Arial"/>
          <w:b/>
        </w:rPr>
        <w:t>Segensg</w:t>
      </w:r>
      <w:r w:rsidRPr="005C5E4B">
        <w:rPr>
          <w:rFonts w:ascii="Arial" w:eastAsia="MetaBookLF" w:hAnsi="Arial" w:cs="Arial"/>
          <w:b/>
        </w:rPr>
        <w:t>ebet</w:t>
      </w:r>
    </w:p>
    <w:p w14:paraId="09A1B881" w14:textId="77777777" w:rsidR="00D12CC3" w:rsidRPr="00D12CC3" w:rsidRDefault="00322E31" w:rsidP="00D12CC3">
      <w:pPr>
        <w:spacing w:after="0" w:line="360" w:lineRule="auto"/>
        <w:ind w:left="709" w:hanging="709"/>
        <w:rPr>
          <w:rFonts w:ascii="Arial" w:eastAsia="MetaBookLF" w:hAnsi="Arial" w:cs="Arial"/>
        </w:rPr>
      </w:pPr>
      <w:r w:rsidRPr="005C5E4B">
        <w:rPr>
          <w:rFonts w:ascii="Arial" w:eastAsia="MetaBookLF" w:hAnsi="Arial" w:cs="Arial"/>
          <w:b/>
          <w:bCs/>
        </w:rPr>
        <w:t>L</w:t>
      </w:r>
      <w:r w:rsidRPr="005C5E4B">
        <w:rPr>
          <w:rFonts w:ascii="Arial" w:eastAsia="MetaBookLF" w:hAnsi="Arial" w:cs="Arial"/>
        </w:rPr>
        <w:t xml:space="preserve"> </w:t>
      </w:r>
      <w:r w:rsidRPr="005C5E4B">
        <w:rPr>
          <w:rFonts w:ascii="Arial" w:eastAsia="MetaBookLF" w:hAnsi="Arial" w:cs="Arial"/>
        </w:rPr>
        <w:tab/>
      </w:r>
      <w:r w:rsidR="00D12CC3" w:rsidRPr="00D12CC3">
        <w:rPr>
          <w:rFonts w:ascii="Arial" w:eastAsia="MetaBookLF" w:hAnsi="Arial" w:cs="Arial"/>
        </w:rPr>
        <w:t>Liebender Gott,</w:t>
      </w:r>
    </w:p>
    <w:p w14:paraId="1C2FDD58" w14:textId="77777777" w:rsidR="00D12CC3" w:rsidRPr="00D12CC3" w:rsidRDefault="00D12CC3" w:rsidP="00D12CC3">
      <w:pPr>
        <w:spacing w:after="0" w:line="360" w:lineRule="auto"/>
        <w:ind w:left="709" w:hanging="1"/>
        <w:rPr>
          <w:rFonts w:ascii="Arial" w:eastAsia="MetaBookLF" w:hAnsi="Arial" w:cs="Arial"/>
        </w:rPr>
      </w:pPr>
      <w:r w:rsidRPr="00D12CC3">
        <w:rPr>
          <w:rFonts w:ascii="Arial" w:eastAsia="MetaBookLF" w:hAnsi="Arial" w:cs="Arial"/>
        </w:rPr>
        <w:t>du hast uns diese Welt, deine Schöpfung, anvertraut.</w:t>
      </w:r>
    </w:p>
    <w:p w14:paraId="734B4073" w14:textId="77777777" w:rsidR="00D12CC3" w:rsidRPr="00D12CC3" w:rsidRDefault="00D12CC3" w:rsidP="00D12CC3">
      <w:pPr>
        <w:spacing w:after="0" w:line="360" w:lineRule="auto"/>
        <w:ind w:left="709" w:hanging="1"/>
        <w:rPr>
          <w:rFonts w:ascii="Arial" w:eastAsia="MetaBookLF" w:hAnsi="Arial" w:cs="Arial"/>
        </w:rPr>
      </w:pPr>
      <w:r w:rsidRPr="00D12CC3">
        <w:rPr>
          <w:rFonts w:ascii="Arial" w:eastAsia="MetaBookLF" w:hAnsi="Arial" w:cs="Arial"/>
        </w:rPr>
        <w:t>Jeden Tag erkennen wir ihre Schönheit, ihre Vielfalt.</w:t>
      </w:r>
    </w:p>
    <w:p w14:paraId="28F4608F" w14:textId="77777777" w:rsidR="00D12CC3" w:rsidRPr="00D12CC3" w:rsidRDefault="00D12CC3" w:rsidP="00D12CC3">
      <w:pPr>
        <w:spacing w:after="0" w:line="360" w:lineRule="auto"/>
        <w:ind w:left="709" w:hanging="1"/>
        <w:rPr>
          <w:rFonts w:ascii="Arial" w:eastAsia="MetaBookLF" w:hAnsi="Arial" w:cs="Arial"/>
        </w:rPr>
      </w:pPr>
      <w:r w:rsidRPr="00D12CC3">
        <w:rPr>
          <w:rFonts w:ascii="Arial" w:eastAsia="MetaBookLF" w:hAnsi="Arial" w:cs="Arial"/>
        </w:rPr>
        <w:t xml:space="preserve">Du begegnest uns in jedem Menschen, jedem Tier, jeder Pflanze. </w:t>
      </w:r>
    </w:p>
    <w:p w14:paraId="42290D44" w14:textId="38DCFA0B" w:rsidR="00D12CC3" w:rsidRPr="00D12CC3" w:rsidRDefault="007A3B2D" w:rsidP="00D12CC3">
      <w:pPr>
        <w:spacing w:after="0" w:line="360" w:lineRule="auto"/>
        <w:ind w:left="709" w:hanging="1"/>
        <w:rPr>
          <w:rFonts w:ascii="Arial" w:eastAsia="MetaBookLF" w:hAnsi="Arial" w:cs="Arial"/>
        </w:rPr>
      </w:pPr>
      <w:r>
        <w:rPr>
          <w:rFonts w:ascii="Arial" w:eastAsia="MetaBookLF" w:hAnsi="Arial" w:cs="Arial"/>
        </w:rPr>
        <w:t xml:space="preserve">Wir erfahren dich in der </w:t>
      </w:r>
      <w:r w:rsidR="00D12CC3" w:rsidRPr="00D12CC3">
        <w:rPr>
          <w:rFonts w:ascii="Arial" w:eastAsia="MetaBookLF" w:hAnsi="Arial" w:cs="Arial"/>
        </w:rPr>
        <w:t>Sonne, die uns morgens weckt,</w:t>
      </w:r>
    </w:p>
    <w:p w14:paraId="7C07EAC3" w14:textId="46722692" w:rsidR="00D12CC3" w:rsidRPr="00D12CC3" w:rsidRDefault="007A3B2D" w:rsidP="00D12CC3">
      <w:pPr>
        <w:spacing w:after="0" w:line="360" w:lineRule="auto"/>
        <w:ind w:left="709" w:hanging="1"/>
        <w:rPr>
          <w:rFonts w:ascii="Arial" w:eastAsia="MetaBookLF" w:hAnsi="Arial" w:cs="Arial"/>
        </w:rPr>
      </w:pPr>
      <w:r>
        <w:rPr>
          <w:rFonts w:ascii="Arial" w:eastAsia="MetaBookLF" w:hAnsi="Arial" w:cs="Arial"/>
        </w:rPr>
        <w:t xml:space="preserve">in der </w:t>
      </w:r>
      <w:r w:rsidR="41B11EE1" w:rsidRPr="05CBE5E7">
        <w:rPr>
          <w:rFonts w:ascii="Arial" w:eastAsia="MetaBookLF" w:hAnsi="Arial" w:cs="Arial"/>
        </w:rPr>
        <w:t>Wolke, die uns Abkühlung bringt,</w:t>
      </w:r>
    </w:p>
    <w:p w14:paraId="56C63FFD" w14:textId="2ED99E41" w:rsidR="00D12CC3" w:rsidRPr="00D12CC3" w:rsidRDefault="007A3B2D" w:rsidP="00D12CC3">
      <w:pPr>
        <w:spacing w:after="0" w:line="360" w:lineRule="auto"/>
        <w:ind w:left="709" w:hanging="1"/>
        <w:rPr>
          <w:rFonts w:ascii="Arial" w:eastAsia="MetaBookLF" w:hAnsi="Arial" w:cs="Arial"/>
        </w:rPr>
      </w:pPr>
      <w:r>
        <w:rPr>
          <w:rFonts w:ascii="Arial" w:eastAsia="MetaBookLF" w:hAnsi="Arial" w:cs="Arial"/>
        </w:rPr>
        <w:t xml:space="preserve">im </w:t>
      </w:r>
      <w:r w:rsidR="00D12CC3" w:rsidRPr="00D12CC3">
        <w:rPr>
          <w:rFonts w:ascii="Arial" w:eastAsia="MetaBookLF" w:hAnsi="Arial" w:cs="Arial"/>
        </w:rPr>
        <w:t>Wind, der mal laut, mal leise deine Gegenwart verspricht.</w:t>
      </w:r>
    </w:p>
    <w:p w14:paraId="3348CA46" w14:textId="77777777" w:rsidR="00FA7EEC" w:rsidRDefault="00FA7EEC" w:rsidP="00E62408">
      <w:pPr>
        <w:spacing w:after="0" w:line="240" w:lineRule="auto"/>
        <w:ind w:left="709"/>
        <w:rPr>
          <w:rFonts w:ascii="Arial" w:eastAsia="MetaBookLF" w:hAnsi="Arial" w:cs="Arial"/>
        </w:rPr>
      </w:pPr>
    </w:p>
    <w:p w14:paraId="0E919E36" w14:textId="296C1AB1" w:rsidR="00D12CC3" w:rsidRPr="00D12CC3" w:rsidRDefault="00D12CC3" w:rsidP="00D12CC3">
      <w:pPr>
        <w:spacing w:after="0" w:line="360" w:lineRule="auto"/>
        <w:ind w:left="709" w:hanging="1"/>
        <w:rPr>
          <w:rFonts w:ascii="Arial" w:eastAsia="MetaBookLF" w:hAnsi="Arial" w:cs="Arial"/>
        </w:rPr>
      </w:pPr>
      <w:r w:rsidRPr="00D12CC3">
        <w:rPr>
          <w:rFonts w:ascii="Arial" w:eastAsia="MetaBookLF" w:hAnsi="Arial" w:cs="Arial"/>
        </w:rPr>
        <w:t xml:space="preserve">Diese Welt, deine Schöpfung, enthält so viele Möglichkeiten, dass wir zeitweise aus dem Blick verlieren, worum es eigentlich geht. </w:t>
      </w:r>
    </w:p>
    <w:p w14:paraId="0931EAD3" w14:textId="68111CBD" w:rsidR="00FA7EEC" w:rsidRDefault="41B11EE1" w:rsidP="00FA7EEC">
      <w:pPr>
        <w:spacing w:after="0" w:line="360" w:lineRule="auto"/>
        <w:ind w:left="709" w:hanging="1"/>
        <w:rPr>
          <w:rFonts w:ascii="Arial" w:eastAsia="MetaBookLF" w:hAnsi="Arial" w:cs="Arial"/>
        </w:rPr>
      </w:pPr>
      <w:r w:rsidRPr="3AD2BCDC">
        <w:rPr>
          <w:rFonts w:ascii="Arial" w:eastAsia="MetaBookLF" w:hAnsi="Arial" w:cs="Arial"/>
        </w:rPr>
        <w:t xml:space="preserve">Schenke uns die Weitsicht, den Blick für </w:t>
      </w:r>
      <w:r w:rsidR="3DBD59B1" w:rsidRPr="3AD2BCDC">
        <w:rPr>
          <w:rFonts w:ascii="Arial" w:eastAsia="MetaBookLF" w:hAnsi="Arial" w:cs="Arial"/>
        </w:rPr>
        <w:t>die vor uns liegenden Herausforderungen</w:t>
      </w:r>
      <w:r w:rsidR="00467105">
        <w:rPr>
          <w:rFonts w:ascii="Arial" w:eastAsia="MetaBookLF" w:hAnsi="Arial" w:cs="Arial"/>
        </w:rPr>
        <w:t xml:space="preserve"> </w:t>
      </w:r>
      <w:r w:rsidRPr="3AD2BCDC">
        <w:rPr>
          <w:rFonts w:ascii="Arial" w:eastAsia="MetaBookLF" w:hAnsi="Arial" w:cs="Arial"/>
        </w:rPr>
        <w:t xml:space="preserve">nicht zu verlieren. </w:t>
      </w:r>
    </w:p>
    <w:p w14:paraId="3667065E" w14:textId="77777777" w:rsidR="00FA7EEC" w:rsidRDefault="00D12CC3" w:rsidP="00FA7EEC">
      <w:pPr>
        <w:spacing w:after="0" w:line="360" w:lineRule="auto"/>
        <w:ind w:left="709" w:hanging="1"/>
        <w:rPr>
          <w:rFonts w:ascii="Arial" w:eastAsia="MetaBookLF" w:hAnsi="Arial" w:cs="Arial"/>
        </w:rPr>
      </w:pPr>
      <w:r w:rsidRPr="00D12CC3">
        <w:rPr>
          <w:rFonts w:ascii="Arial" w:eastAsia="MetaBookLF" w:hAnsi="Arial" w:cs="Arial"/>
        </w:rPr>
        <w:t xml:space="preserve">Für Recht und Unrecht. </w:t>
      </w:r>
    </w:p>
    <w:p w14:paraId="036F342B" w14:textId="5B0A54E0" w:rsidR="00D12CC3" w:rsidRPr="00D12CC3" w:rsidRDefault="00D12CC3" w:rsidP="00FA7EEC">
      <w:pPr>
        <w:spacing w:after="0" w:line="360" w:lineRule="auto"/>
        <w:ind w:left="709" w:hanging="1"/>
        <w:rPr>
          <w:rFonts w:ascii="Arial" w:eastAsia="MetaBookLF" w:hAnsi="Arial" w:cs="Arial"/>
        </w:rPr>
      </w:pPr>
      <w:r w:rsidRPr="00D12CC3">
        <w:rPr>
          <w:rFonts w:ascii="Arial" w:eastAsia="MetaBookLF" w:hAnsi="Arial" w:cs="Arial"/>
        </w:rPr>
        <w:t xml:space="preserve">Glück und Leid. </w:t>
      </w:r>
    </w:p>
    <w:p w14:paraId="1F20B09F" w14:textId="77777777" w:rsidR="00FA7EEC" w:rsidRDefault="00FA7EEC" w:rsidP="00FA7EEC">
      <w:pPr>
        <w:spacing w:after="0" w:line="360" w:lineRule="auto"/>
        <w:ind w:left="709" w:hanging="1"/>
        <w:rPr>
          <w:rFonts w:ascii="Arial" w:eastAsia="MetaBookLF" w:hAnsi="Arial" w:cs="Arial"/>
        </w:rPr>
      </w:pPr>
    </w:p>
    <w:p w14:paraId="49DC0458" w14:textId="77777777" w:rsidR="00FA7EEC" w:rsidRDefault="00D12CC3" w:rsidP="00FA7EEC">
      <w:pPr>
        <w:spacing w:after="0" w:line="360" w:lineRule="auto"/>
        <w:ind w:left="709" w:hanging="1"/>
        <w:rPr>
          <w:rFonts w:ascii="Arial" w:eastAsia="MetaBookLF" w:hAnsi="Arial" w:cs="Arial"/>
        </w:rPr>
      </w:pPr>
      <w:r w:rsidRPr="00D12CC3">
        <w:rPr>
          <w:rFonts w:ascii="Arial" w:eastAsia="MetaBookLF" w:hAnsi="Arial" w:cs="Arial"/>
        </w:rPr>
        <w:t xml:space="preserve">Und wenn wir gleich durch die Türen dieser Kirche gehen und die Luft draußen einatmen, </w:t>
      </w:r>
    </w:p>
    <w:p w14:paraId="39DDFD8B" w14:textId="77777777" w:rsidR="00FA7EEC" w:rsidRDefault="00D12CC3" w:rsidP="00FA7EEC">
      <w:pPr>
        <w:spacing w:after="0" w:line="360" w:lineRule="auto"/>
        <w:ind w:left="709" w:hanging="1"/>
        <w:rPr>
          <w:rFonts w:ascii="Arial" w:eastAsia="MetaBookLF" w:hAnsi="Arial" w:cs="Arial"/>
        </w:rPr>
      </w:pPr>
      <w:r w:rsidRPr="00D12CC3">
        <w:rPr>
          <w:rFonts w:ascii="Arial" w:eastAsia="MetaBookLF" w:hAnsi="Arial" w:cs="Arial"/>
        </w:rPr>
        <w:t xml:space="preserve">einen Vogel singen oder den Wind pfeifen hören, </w:t>
      </w:r>
    </w:p>
    <w:p w14:paraId="0C8F0C4C" w14:textId="5F4434F9" w:rsidR="00FA7EEC" w:rsidRDefault="00D12CC3" w:rsidP="00FA7EEC">
      <w:pPr>
        <w:spacing w:after="0" w:line="360" w:lineRule="auto"/>
        <w:ind w:left="709" w:hanging="1"/>
        <w:rPr>
          <w:rFonts w:ascii="Arial" w:eastAsia="MetaBookLF" w:hAnsi="Arial" w:cs="Arial"/>
        </w:rPr>
      </w:pPr>
      <w:r w:rsidRPr="00D12CC3">
        <w:rPr>
          <w:rFonts w:ascii="Arial" w:eastAsia="MetaBookLF" w:hAnsi="Arial" w:cs="Arial"/>
        </w:rPr>
        <w:t xml:space="preserve">dann wollen wir uns an dich erinnern. </w:t>
      </w:r>
    </w:p>
    <w:p w14:paraId="724A25F4" w14:textId="56B11C02" w:rsidR="00FA7EEC" w:rsidRDefault="00D12CC3" w:rsidP="00FA7EEC">
      <w:pPr>
        <w:spacing w:after="0" w:line="360" w:lineRule="auto"/>
        <w:ind w:left="709" w:hanging="1"/>
        <w:rPr>
          <w:rFonts w:ascii="Arial" w:eastAsia="MetaBookLF" w:hAnsi="Arial" w:cs="Arial"/>
        </w:rPr>
      </w:pPr>
      <w:r w:rsidRPr="00D12CC3">
        <w:rPr>
          <w:rFonts w:ascii="Arial" w:eastAsia="MetaBookLF" w:hAnsi="Arial" w:cs="Arial"/>
        </w:rPr>
        <w:t xml:space="preserve">Wollen wir unsere Herzen öffnen. </w:t>
      </w:r>
    </w:p>
    <w:p w14:paraId="5C311216" w14:textId="66D77255" w:rsidR="00D12CC3" w:rsidRPr="00D12CC3" w:rsidRDefault="00D12CC3" w:rsidP="00FA7EEC">
      <w:pPr>
        <w:spacing w:after="0" w:line="360" w:lineRule="auto"/>
        <w:ind w:left="709" w:hanging="1"/>
        <w:rPr>
          <w:rFonts w:ascii="Arial" w:eastAsia="MetaBookLF" w:hAnsi="Arial" w:cs="Arial"/>
        </w:rPr>
      </w:pPr>
      <w:r w:rsidRPr="00D12CC3">
        <w:rPr>
          <w:rFonts w:ascii="Arial" w:eastAsia="MetaBookLF" w:hAnsi="Arial" w:cs="Arial"/>
        </w:rPr>
        <w:t>Und unser Bewusstsein schärfen.</w:t>
      </w:r>
    </w:p>
    <w:p w14:paraId="6108C22F" w14:textId="44CD968F" w:rsidR="00322E31" w:rsidRPr="005C5E4B" w:rsidRDefault="00D12CC3" w:rsidP="00FA7EEC">
      <w:pPr>
        <w:spacing w:after="0" w:line="360" w:lineRule="auto"/>
        <w:ind w:left="709" w:hanging="1"/>
        <w:rPr>
          <w:rFonts w:ascii="Arial" w:eastAsia="MetaBookLF" w:hAnsi="Arial" w:cs="Arial"/>
        </w:rPr>
      </w:pPr>
      <w:r w:rsidRPr="00D12CC3">
        <w:rPr>
          <w:rFonts w:ascii="Arial" w:eastAsia="MetaBookLF" w:hAnsi="Arial" w:cs="Arial"/>
        </w:rPr>
        <w:t>Und so behüte uns, die Menschen in Kolumbien und all jene, die wir in unseren Herzen tragen, der dreieine Gott, der Vater</w:t>
      </w:r>
      <w:r w:rsidR="00AE26CA">
        <w:rPr>
          <w:rFonts w:ascii="Arial" w:eastAsia="MetaBookLF" w:hAnsi="Arial" w:cs="Arial"/>
        </w:rPr>
        <w:t xml:space="preserve"> und </w:t>
      </w:r>
      <w:r w:rsidRPr="00D12CC3">
        <w:rPr>
          <w:rFonts w:ascii="Arial" w:eastAsia="MetaBookLF" w:hAnsi="Arial" w:cs="Arial"/>
        </w:rPr>
        <w:t xml:space="preserve">der Sohn </w:t>
      </w:r>
      <w:r w:rsidR="00CA1AF4">
        <w:rPr>
          <w:rFonts w:ascii="Arial" w:eastAsia="MetaBookLF" w:hAnsi="Arial" w:cs="Arial"/>
        </w:rPr>
        <w:t xml:space="preserve">(+) </w:t>
      </w:r>
      <w:r w:rsidRPr="00D12CC3">
        <w:rPr>
          <w:rFonts w:ascii="Arial" w:eastAsia="MetaBookLF" w:hAnsi="Arial" w:cs="Arial"/>
        </w:rPr>
        <w:t xml:space="preserve">und der </w:t>
      </w:r>
      <w:r w:rsidR="000F122A" w:rsidRPr="00D12CC3">
        <w:rPr>
          <w:rFonts w:ascii="Arial" w:eastAsia="MetaBookLF" w:hAnsi="Arial" w:cs="Arial"/>
        </w:rPr>
        <w:t>Heilige</w:t>
      </w:r>
      <w:r w:rsidRPr="00D12CC3">
        <w:rPr>
          <w:rFonts w:ascii="Arial" w:eastAsia="MetaBookLF" w:hAnsi="Arial" w:cs="Arial"/>
        </w:rPr>
        <w:t xml:space="preserve"> Geist.</w:t>
      </w:r>
    </w:p>
    <w:p w14:paraId="4C9EB14A" w14:textId="280E6163" w:rsidR="00104926" w:rsidRDefault="00322E31" w:rsidP="00D12CC3">
      <w:pPr>
        <w:spacing w:after="0" w:line="360" w:lineRule="auto"/>
        <w:rPr>
          <w:rFonts w:ascii="Arial" w:eastAsia="MetaBookLF" w:hAnsi="Arial" w:cs="Arial"/>
        </w:rPr>
      </w:pPr>
      <w:r w:rsidRPr="005C5E4B">
        <w:rPr>
          <w:rFonts w:ascii="Arial" w:eastAsia="MetaBookLF" w:hAnsi="Arial" w:cs="Arial"/>
          <w:b/>
          <w:bCs/>
        </w:rPr>
        <w:t>A</w:t>
      </w:r>
      <w:r w:rsidRPr="005C5E4B">
        <w:rPr>
          <w:rFonts w:ascii="Arial" w:eastAsia="MetaBookLF" w:hAnsi="Arial" w:cs="Arial"/>
          <w:b/>
          <w:bCs/>
        </w:rPr>
        <w:tab/>
      </w:r>
      <w:r w:rsidRPr="005C5E4B">
        <w:rPr>
          <w:rFonts w:ascii="Arial" w:eastAsia="MetaBookLF" w:hAnsi="Arial" w:cs="Arial"/>
        </w:rPr>
        <w:t>Amen.</w:t>
      </w:r>
    </w:p>
    <w:p w14:paraId="3CC1F824" w14:textId="77777777" w:rsidR="00322E31" w:rsidRDefault="00322E31" w:rsidP="00D12CC3">
      <w:pPr>
        <w:spacing w:after="0" w:line="360" w:lineRule="auto"/>
        <w:rPr>
          <w:rFonts w:ascii="Arial" w:eastAsia="MetaBookLF" w:hAnsi="Arial" w:cs="Arial"/>
        </w:rPr>
      </w:pPr>
    </w:p>
    <w:p w14:paraId="1092F6EE" w14:textId="77777777" w:rsidR="00104926" w:rsidRPr="00996797" w:rsidRDefault="00104926" w:rsidP="00104926">
      <w:pPr>
        <w:spacing w:after="0" w:line="240" w:lineRule="auto"/>
        <w:rPr>
          <w:rFonts w:ascii="Calibri" w:eastAsia="Calibri" w:hAnsi="Calibri" w:cs="Times New Roman"/>
          <w:iCs/>
          <w:sz w:val="16"/>
          <w:szCs w:val="16"/>
        </w:rPr>
      </w:pPr>
      <w:r w:rsidRPr="00996797">
        <w:rPr>
          <w:rFonts w:ascii="Calibri" w:eastAsia="Calibri" w:hAnsi="Calibri" w:cs="Times New Roman"/>
          <w:iCs/>
          <w:sz w:val="16"/>
          <w:szCs w:val="16"/>
        </w:rPr>
        <w:t>Diese Bausteine für die Gottesdienste haben dem Vorsitzenden der Liturgie-Kommission der Deutschen Bischofskonferenz vorgelegen. Sie widersprechen nicht den liturgischen Vorschriften.</w:t>
      </w:r>
    </w:p>
    <w:p w14:paraId="7117B9D6" w14:textId="77777777" w:rsidR="00104926" w:rsidRPr="00996797" w:rsidRDefault="00104926" w:rsidP="00104926">
      <w:pPr>
        <w:spacing w:after="0" w:line="240" w:lineRule="auto"/>
        <w:rPr>
          <w:rFonts w:ascii="Calibri" w:eastAsia="Calibri" w:hAnsi="Calibri" w:cs="Times New Roman"/>
          <w:iCs/>
          <w:sz w:val="16"/>
          <w:szCs w:val="16"/>
        </w:rPr>
      </w:pPr>
    </w:p>
    <w:p w14:paraId="5721D227" w14:textId="5D04FF7D" w:rsidR="00584FF7" w:rsidRDefault="00584FF7" w:rsidP="5956DD63">
      <w:pPr>
        <w:spacing w:after="0" w:line="240" w:lineRule="auto"/>
        <w:rPr>
          <w:rFonts w:ascii="Calibri" w:eastAsia="Calibri" w:hAnsi="Calibri" w:cs="Times New Roman"/>
          <w:sz w:val="16"/>
          <w:szCs w:val="16"/>
        </w:rPr>
      </w:pPr>
      <w:r w:rsidRPr="5956DD63">
        <w:rPr>
          <w:rFonts w:ascii="Calibri" w:eastAsia="Calibri" w:hAnsi="Calibri" w:cs="Times New Roman"/>
          <w:sz w:val="16"/>
          <w:szCs w:val="16"/>
        </w:rPr>
        <w:t>D</w:t>
      </w:r>
      <w:r w:rsidR="65B43527" w:rsidRPr="5956DD63">
        <w:rPr>
          <w:rFonts w:ascii="Calibri" w:eastAsia="Calibri" w:hAnsi="Calibri" w:cs="Times New Roman"/>
          <w:sz w:val="16"/>
          <w:szCs w:val="16"/>
        </w:rPr>
        <w:t>as</w:t>
      </w:r>
      <w:r w:rsidRPr="5956DD63">
        <w:rPr>
          <w:rFonts w:ascii="Calibri" w:eastAsia="Calibri" w:hAnsi="Calibri" w:cs="Times New Roman"/>
          <w:sz w:val="16"/>
          <w:szCs w:val="16"/>
        </w:rPr>
        <w:t xml:space="preserve"> Projekt der diesjährigen Fastenaktion in </w:t>
      </w:r>
      <w:r w:rsidR="0084617C" w:rsidRPr="5956DD63">
        <w:rPr>
          <w:rFonts w:ascii="Calibri" w:eastAsia="Calibri" w:hAnsi="Calibri" w:cs="Times New Roman"/>
          <w:sz w:val="16"/>
          <w:szCs w:val="16"/>
        </w:rPr>
        <w:t xml:space="preserve">Kolumbien </w:t>
      </w:r>
      <w:r w:rsidRPr="5956DD63">
        <w:rPr>
          <w:rFonts w:ascii="Calibri" w:eastAsia="Calibri" w:hAnsi="Calibri" w:cs="Times New Roman"/>
          <w:sz w:val="16"/>
          <w:szCs w:val="16"/>
        </w:rPr>
        <w:t>steh</w:t>
      </w:r>
      <w:r w:rsidR="327E1B18" w:rsidRPr="5956DD63">
        <w:rPr>
          <w:rFonts w:ascii="Calibri" w:eastAsia="Calibri" w:hAnsi="Calibri" w:cs="Times New Roman"/>
          <w:sz w:val="16"/>
          <w:szCs w:val="16"/>
        </w:rPr>
        <w:t>t</w:t>
      </w:r>
      <w:r w:rsidRPr="5956DD63">
        <w:rPr>
          <w:rFonts w:ascii="Calibri" w:eastAsia="Calibri" w:hAnsi="Calibri" w:cs="Times New Roman"/>
          <w:sz w:val="16"/>
          <w:szCs w:val="16"/>
        </w:rPr>
        <w:t xml:space="preserve"> beispielhaft für die vielen Misereor-Projekte.</w:t>
      </w:r>
    </w:p>
    <w:p w14:paraId="23CA5386" w14:textId="77777777" w:rsidR="00B506DB" w:rsidRPr="00584FF7" w:rsidRDefault="00B506DB" w:rsidP="5956DD63">
      <w:pPr>
        <w:spacing w:after="0" w:line="240" w:lineRule="auto"/>
        <w:rPr>
          <w:rFonts w:ascii="Calibri" w:eastAsia="Calibri" w:hAnsi="Calibri" w:cs="Times New Roman"/>
          <w:sz w:val="16"/>
          <w:szCs w:val="16"/>
        </w:rPr>
      </w:pPr>
    </w:p>
    <w:p w14:paraId="47880CF1" w14:textId="77777777" w:rsidR="00584FF7" w:rsidRPr="00584FF7" w:rsidRDefault="00584FF7" w:rsidP="00584FF7">
      <w:pPr>
        <w:spacing w:after="0" w:line="240" w:lineRule="auto"/>
        <w:rPr>
          <w:rFonts w:ascii="Calibri" w:eastAsia="Calibri" w:hAnsi="Calibri" w:cs="Times New Roman"/>
          <w:iCs/>
          <w:sz w:val="16"/>
          <w:szCs w:val="16"/>
        </w:rPr>
      </w:pPr>
      <w:r w:rsidRPr="00584FF7">
        <w:rPr>
          <w:rFonts w:ascii="Calibri" w:eastAsia="Calibri" w:hAnsi="Calibri" w:cs="Times New Roman"/>
          <w:iCs/>
          <w:sz w:val="16"/>
          <w:szCs w:val="16"/>
        </w:rPr>
        <w:t>Bitte unterstützen Sie mit Ihren Spenden zur Fastenaktion diese Arbeit von Misereor in Afrika, Asien und Lateinamerika.</w:t>
      </w:r>
    </w:p>
    <w:p w14:paraId="49654D2C" w14:textId="77777777" w:rsidR="00584FF7" w:rsidRPr="00584FF7" w:rsidRDefault="00584FF7" w:rsidP="00584FF7">
      <w:pPr>
        <w:spacing w:after="0" w:line="240" w:lineRule="auto"/>
        <w:rPr>
          <w:rFonts w:ascii="Calibri" w:eastAsia="Calibri" w:hAnsi="Calibri" w:cs="Times New Roman"/>
          <w:iCs/>
          <w:sz w:val="16"/>
          <w:szCs w:val="16"/>
        </w:rPr>
      </w:pPr>
      <w:r w:rsidRPr="00584FF7">
        <w:rPr>
          <w:rFonts w:ascii="Calibri" w:eastAsia="Calibri" w:hAnsi="Calibri" w:cs="Times New Roman"/>
          <w:iCs/>
          <w:sz w:val="16"/>
          <w:szCs w:val="16"/>
        </w:rPr>
        <w:t>IBAN DE75 3706 0193 0000 1010 10</w:t>
      </w:r>
    </w:p>
    <w:p w14:paraId="4E4E5FBC" w14:textId="50BFCFD0" w:rsidR="00584FF7" w:rsidRPr="00584FF7" w:rsidRDefault="00584FF7" w:rsidP="00584FF7">
      <w:pPr>
        <w:spacing w:after="0" w:line="240" w:lineRule="auto"/>
        <w:rPr>
          <w:rFonts w:ascii="Calibri" w:eastAsia="Calibri" w:hAnsi="Calibri" w:cs="Times New Roman"/>
          <w:iCs/>
          <w:sz w:val="16"/>
          <w:szCs w:val="16"/>
        </w:rPr>
      </w:pPr>
      <w:r w:rsidRPr="00584FF7">
        <w:rPr>
          <w:rFonts w:ascii="Calibri" w:eastAsia="Calibri" w:hAnsi="Calibri" w:cs="Times New Roman"/>
          <w:iCs/>
          <w:sz w:val="16"/>
          <w:szCs w:val="16"/>
        </w:rPr>
        <w:t xml:space="preserve">Kennwort Fastenaktion </w:t>
      </w:r>
      <w:r w:rsidR="00322F0B" w:rsidRPr="00322F0B">
        <w:rPr>
          <w:rFonts w:ascii="Calibri" w:eastAsia="Calibri" w:hAnsi="Calibri" w:cs="Times New Roman"/>
          <w:iCs/>
          <w:sz w:val="16"/>
          <w:szCs w:val="16"/>
        </w:rPr>
        <w:t>S07855</w:t>
      </w:r>
    </w:p>
    <w:p w14:paraId="2FBB8577" w14:textId="77777777" w:rsidR="00584FF7" w:rsidRPr="00584FF7" w:rsidRDefault="00584FF7" w:rsidP="00584FF7">
      <w:pPr>
        <w:spacing w:after="0" w:line="240" w:lineRule="auto"/>
        <w:rPr>
          <w:rFonts w:ascii="Calibri" w:eastAsia="Calibri" w:hAnsi="Calibri" w:cs="Times New Roman"/>
          <w:iCs/>
          <w:sz w:val="16"/>
          <w:szCs w:val="16"/>
        </w:rPr>
      </w:pPr>
      <w:r w:rsidRPr="00584FF7">
        <w:rPr>
          <w:rFonts w:ascii="Calibri" w:eastAsia="Calibri" w:hAnsi="Calibri" w:cs="Times New Roman"/>
          <w:iCs/>
          <w:sz w:val="16"/>
          <w:szCs w:val="16"/>
        </w:rPr>
        <w:t>BIC GENODED1PAX</w:t>
      </w:r>
    </w:p>
    <w:p w14:paraId="47FBFBB9" w14:textId="77777777" w:rsidR="00584FF7" w:rsidRPr="00584FF7" w:rsidRDefault="00584FF7" w:rsidP="00584FF7">
      <w:pPr>
        <w:spacing w:after="0" w:line="240" w:lineRule="auto"/>
        <w:rPr>
          <w:rFonts w:ascii="Calibri" w:eastAsia="Calibri" w:hAnsi="Calibri" w:cs="Times New Roman"/>
          <w:iCs/>
          <w:sz w:val="16"/>
          <w:szCs w:val="16"/>
        </w:rPr>
      </w:pPr>
    </w:p>
    <w:p w14:paraId="28F4CBB7" w14:textId="77777777" w:rsidR="00584FF7" w:rsidRPr="00584FF7" w:rsidRDefault="00584FF7" w:rsidP="00584FF7">
      <w:pPr>
        <w:spacing w:after="0" w:line="240" w:lineRule="auto"/>
        <w:rPr>
          <w:rFonts w:ascii="Calibri" w:eastAsia="Calibri" w:hAnsi="Calibri" w:cs="Times New Roman"/>
          <w:iCs/>
          <w:sz w:val="16"/>
          <w:szCs w:val="16"/>
        </w:rPr>
      </w:pPr>
      <w:r w:rsidRPr="00584FF7">
        <w:rPr>
          <w:rFonts w:ascii="Calibri" w:eastAsia="Calibri" w:hAnsi="Calibri" w:cs="Times New Roman"/>
          <w:iCs/>
          <w:sz w:val="16"/>
          <w:szCs w:val="16"/>
        </w:rPr>
        <w:t>Herausgeber</w:t>
      </w:r>
    </w:p>
    <w:p w14:paraId="5237E759" w14:textId="3773545E" w:rsidR="00584FF7" w:rsidRPr="00584FF7" w:rsidRDefault="00584FF7" w:rsidP="00584FF7">
      <w:pPr>
        <w:spacing w:after="0" w:line="240" w:lineRule="auto"/>
        <w:rPr>
          <w:rFonts w:ascii="Calibri" w:eastAsia="Calibri" w:hAnsi="Calibri" w:cs="Times New Roman"/>
          <w:iCs/>
          <w:sz w:val="16"/>
          <w:szCs w:val="16"/>
        </w:rPr>
      </w:pPr>
      <w:r w:rsidRPr="00584FF7">
        <w:rPr>
          <w:rFonts w:ascii="Calibri" w:eastAsia="Calibri" w:hAnsi="Calibri" w:cs="Times New Roman"/>
          <w:iCs/>
          <w:sz w:val="16"/>
          <w:szCs w:val="16"/>
        </w:rPr>
        <w:t>Bischöfliches Hilfswerk M</w:t>
      </w:r>
      <w:r w:rsidR="001A33AF">
        <w:rPr>
          <w:rFonts w:ascii="Calibri" w:eastAsia="Calibri" w:hAnsi="Calibri" w:cs="Times New Roman"/>
          <w:iCs/>
          <w:sz w:val="16"/>
          <w:szCs w:val="16"/>
        </w:rPr>
        <w:t>isereor</w:t>
      </w:r>
      <w:r w:rsidRPr="00584FF7">
        <w:rPr>
          <w:rFonts w:ascii="Calibri" w:eastAsia="Calibri" w:hAnsi="Calibri" w:cs="Times New Roman"/>
          <w:iCs/>
          <w:sz w:val="16"/>
          <w:szCs w:val="16"/>
        </w:rPr>
        <w:t xml:space="preserve"> e.V. </w:t>
      </w:r>
      <w:r w:rsidRPr="00584FF7">
        <w:rPr>
          <w:rFonts w:ascii="Wingdings 2" w:eastAsia="Wingdings 2" w:hAnsi="Wingdings 2" w:cs="Wingdings 2"/>
          <w:iCs/>
          <w:sz w:val="16"/>
          <w:szCs w:val="16"/>
        </w:rPr>
        <w:t>□</w:t>
      </w:r>
      <w:r w:rsidRPr="00584FF7">
        <w:rPr>
          <w:rFonts w:ascii="Calibri" w:eastAsia="Calibri" w:hAnsi="Calibri" w:cs="Times New Roman"/>
          <w:iCs/>
          <w:sz w:val="16"/>
          <w:szCs w:val="16"/>
        </w:rPr>
        <w:t xml:space="preserve"> Mozartstr. 9 · 52064 Aachen </w:t>
      </w:r>
      <w:r w:rsidRPr="00584FF7">
        <w:rPr>
          <w:rFonts w:ascii="Wingdings 2" w:eastAsia="Wingdings 2" w:hAnsi="Wingdings 2" w:cs="Wingdings 2"/>
          <w:iCs/>
          <w:sz w:val="16"/>
          <w:szCs w:val="16"/>
        </w:rPr>
        <w:t>□</w:t>
      </w:r>
      <w:r w:rsidRPr="00584FF7">
        <w:rPr>
          <w:rFonts w:ascii="Calibri" w:eastAsia="Calibri" w:hAnsi="Calibri" w:cs="Times New Roman"/>
          <w:iCs/>
          <w:sz w:val="16"/>
          <w:szCs w:val="16"/>
        </w:rPr>
        <w:t xml:space="preserve"> T: 0241/442 445 </w:t>
      </w:r>
      <w:r w:rsidRPr="00584FF7">
        <w:rPr>
          <w:rFonts w:ascii="Wingdings 2" w:eastAsia="Wingdings 2" w:hAnsi="Wingdings 2" w:cs="Wingdings 2"/>
          <w:iCs/>
          <w:sz w:val="16"/>
          <w:szCs w:val="16"/>
        </w:rPr>
        <w:t>□</w:t>
      </w:r>
      <w:r w:rsidRPr="00584FF7">
        <w:rPr>
          <w:rFonts w:ascii="Calibri" w:eastAsia="Calibri" w:hAnsi="Calibri" w:cs="Times New Roman"/>
          <w:iCs/>
          <w:sz w:val="16"/>
          <w:szCs w:val="16"/>
        </w:rPr>
        <w:t xml:space="preserve"> F: 0241/442 188 </w:t>
      </w:r>
      <w:r w:rsidRPr="00584FF7">
        <w:rPr>
          <w:rFonts w:ascii="Wingdings 2" w:eastAsia="Wingdings 2" w:hAnsi="Wingdings 2" w:cs="Wingdings 2"/>
          <w:iCs/>
          <w:sz w:val="16"/>
          <w:szCs w:val="16"/>
        </w:rPr>
        <w:t>□</w:t>
      </w:r>
      <w:r w:rsidRPr="00584FF7">
        <w:rPr>
          <w:rFonts w:ascii="Calibri" w:eastAsia="Calibri" w:hAnsi="Calibri" w:cs="Times New Roman"/>
          <w:iCs/>
          <w:sz w:val="16"/>
          <w:szCs w:val="16"/>
        </w:rPr>
        <w:t xml:space="preserve"> E: fastenaktion@misereor.de</w:t>
      </w:r>
    </w:p>
    <w:p w14:paraId="45B32031" w14:textId="77777777" w:rsidR="00584FF7" w:rsidRPr="00584FF7" w:rsidRDefault="00584FF7" w:rsidP="00584FF7">
      <w:pPr>
        <w:spacing w:after="0" w:line="240" w:lineRule="auto"/>
        <w:rPr>
          <w:rFonts w:ascii="Calibri" w:eastAsia="Calibri" w:hAnsi="Calibri" w:cs="Times New Roman"/>
          <w:iCs/>
          <w:sz w:val="16"/>
          <w:szCs w:val="16"/>
        </w:rPr>
      </w:pPr>
    </w:p>
    <w:p w14:paraId="03E6CFFF" w14:textId="77777777" w:rsidR="00584FF7" w:rsidRPr="00584FF7" w:rsidRDefault="00584FF7" w:rsidP="00584FF7">
      <w:pPr>
        <w:spacing w:after="0" w:line="240" w:lineRule="auto"/>
        <w:rPr>
          <w:rFonts w:ascii="Calibri" w:eastAsia="Calibri" w:hAnsi="Calibri" w:cs="Times New Roman"/>
          <w:iCs/>
          <w:sz w:val="16"/>
          <w:szCs w:val="16"/>
        </w:rPr>
      </w:pPr>
      <w:r w:rsidRPr="00584FF7">
        <w:rPr>
          <w:rFonts w:ascii="Calibri" w:eastAsia="Calibri" w:hAnsi="Calibri" w:cs="Times New Roman"/>
          <w:iCs/>
          <w:sz w:val="16"/>
          <w:szCs w:val="16"/>
        </w:rPr>
        <w:t>Redaktion</w:t>
      </w:r>
    </w:p>
    <w:p w14:paraId="48C61518" w14:textId="7A1685B8" w:rsidR="00584FF7" w:rsidRDefault="00584FF7" w:rsidP="00584FF7">
      <w:pPr>
        <w:spacing w:after="0" w:line="240" w:lineRule="auto"/>
        <w:rPr>
          <w:rFonts w:ascii="Calibri" w:eastAsia="Calibri" w:hAnsi="Calibri" w:cs="Times New Roman"/>
          <w:iCs/>
          <w:sz w:val="16"/>
          <w:szCs w:val="16"/>
        </w:rPr>
      </w:pPr>
      <w:r w:rsidRPr="00584FF7">
        <w:rPr>
          <w:rFonts w:ascii="Calibri" w:eastAsia="Calibri" w:hAnsi="Calibri" w:cs="Times New Roman"/>
          <w:iCs/>
          <w:sz w:val="16"/>
          <w:szCs w:val="16"/>
        </w:rPr>
        <w:t>Andreas Paul</w:t>
      </w:r>
      <w:r w:rsidR="0084617C">
        <w:rPr>
          <w:rFonts w:ascii="Calibri" w:eastAsia="Calibri" w:hAnsi="Calibri" w:cs="Times New Roman"/>
          <w:iCs/>
          <w:sz w:val="16"/>
          <w:szCs w:val="16"/>
        </w:rPr>
        <w:t xml:space="preserve"> </w:t>
      </w:r>
      <w:r w:rsidRPr="00584FF7">
        <w:rPr>
          <w:rFonts w:ascii="Calibri" w:eastAsia="Calibri" w:hAnsi="Calibri" w:cs="Times New Roman"/>
          <w:iCs/>
          <w:sz w:val="16"/>
          <w:szCs w:val="16"/>
        </w:rPr>
        <w:t>– Misereor Aachen</w:t>
      </w:r>
    </w:p>
    <w:p w14:paraId="0936517D" w14:textId="77777777" w:rsidR="00824868" w:rsidRDefault="00824868" w:rsidP="00584FF7">
      <w:pPr>
        <w:spacing w:after="0" w:line="240" w:lineRule="auto"/>
        <w:rPr>
          <w:rFonts w:ascii="Calibri" w:eastAsia="Calibri" w:hAnsi="Calibri" w:cs="Times New Roman"/>
          <w:iCs/>
          <w:sz w:val="16"/>
          <w:szCs w:val="16"/>
        </w:rPr>
      </w:pPr>
    </w:p>
    <w:p w14:paraId="0AB915F2" w14:textId="4535AFDC" w:rsidR="00824868" w:rsidRPr="00696373" w:rsidRDefault="00824868" w:rsidP="00824868">
      <w:pPr>
        <w:spacing w:after="0" w:line="240" w:lineRule="auto"/>
        <w:rPr>
          <w:rFonts w:ascii="Calibri" w:eastAsia="Calibri" w:hAnsi="Calibri" w:cs="Times New Roman"/>
          <w:sz w:val="16"/>
          <w:szCs w:val="16"/>
        </w:rPr>
      </w:pPr>
      <w:r w:rsidRPr="00696373">
        <w:rPr>
          <w:rFonts w:ascii="Calibri" w:eastAsia="Calibri" w:hAnsi="Calibri" w:cs="Times New Roman"/>
          <w:sz w:val="16"/>
          <w:szCs w:val="16"/>
        </w:rPr>
        <w:t xml:space="preserve">Fotonachweis: </w:t>
      </w:r>
      <w:r w:rsidR="0084617C">
        <w:rPr>
          <w:rFonts w:ascii="Calibri" w:eastAsia="Calibri" w:hAnsi="Calibri" w:cs="Times New Roman"/>
          <w:sz w:val="16"/>
          <w:szCs w:val="16"/>
        </w:rPr>
        <w:t xml:space="preserve">Florian </w:t>
      </w:r>
      <w:r w:rsidR="0084617C" w:rsidRPr="00910FAF">
        <w:rPr>
          <w:rFonts w:ascii="Calibri" w:eastAsia="Calibri" w:hAnsi="Calibri" w:cs="Times New Roman"/>
          <w:sz w:val="16"/>
          <w:szCs w:val="16"/>
        </w:rPr>
        <w:t>Kopp</w:t>
      </w:r>
      <w:r w:rsidRPr="00910FAF">
        <w:rPr>
          <w:rFonts w:ascii="Calibri" w:eastAsia="Calibri" w:hAnsi="Calibri" w:cs="Times New Roman"/>
          <w:sz w:val="16"/>
          <w:szCs w:val="16"/>
        </w:rPr>
        <w:t>/Misereor</w:t>
      </w:r>
      <w:r w:rsidR="00E03C5A">
        <w:rPr>
          <w:rFonts w:ascii="Calibri" w:eastAsia="Calibri" w:hAnsi="Calibri" w:cs="Times New Roman"/>
          <w:sz w:val="16"/>
          <w:szCs w:val="16"/>
        </w:rPr>
        <w:t xml:space="preserve"> &amp; Suzanne Lemken/Misereor</w:t>
      </w:r>
    </w:p>
    <w:p w14:paraId="62A5B90D" w14:textId="77777777" w:rsidR="00824868" w:rsidRPr="00584FF7" w:rsidRDefault="00824868" w:rsidP="00584FF7">
      <w:pPr>
        <w:spacing w:after="0" w:line="240" w:lineRule="auto"/>
        <w:rPr>
          <w:rFonts w:ascii="Calibri" w:eastAsia="Calibri" w:hAnsi="Calibri" w:cs="Times New Roman"/>
          <w:iCs/>
        </w:rPr>
      </w:pPr>
    </w:p>
    <w:sectPr w:rsidR="00824868" w:rsidRPr="00584FF7" w:rsidSect="00F246EC">
      <w:headerReference w:type="default" r:id="rId16"/>
      <w:footerReference w:type="default" r:id="rId17"/>
      <w:pgSz w:w="11906" w:h="16838"/>
      <w:pgMar w:top="1417" w:right="1417" w:bottom="226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94289" w14:textId="77777777" w:rsidR="00C73307" w:rsidRDefault="00C73307" w:rsidP="004F6F1A">
      <w:pPr>
        <w:spacing w:after="0" w:line="240" w:lineRule="auto"/>
      </w:pPr>
      <w:r>
        <w:separator/>
      </w:r>
    </w:p>
  </w:endnote>
  <w:endnote w:type="continuationSeparator" w:id="0">
    <w:p w14:paraId="5F634149" w14:textId="77777777" w:rsidR="00C73307" w:rsidRDefault="00C73307" w:rsidP="004F6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BookLF">
    <w:altName w:val="Calibri"/>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AA04" w14:textId="0D51E4B4" w:rsidR="00AD53EF" w:rsidRDefault="001F281C">
    <w:pPr>
      <w:pStyle w:val="Fuzeile"/>
    </w:pPr>
    <w:r w:rsidRPr="008424EE">
      <w:rPr>
        <w:noProof/>
        <w:lang w:eastAsia="de-DE"/>
      </w:rPr>
      <w:drawing>
        <wp:anchor distT="0" distB="0" distL="114300" distR="114300" simplePos="0" relativeHeight="251659264" behindDoc="1" locked="0" layoutInCell="1" allowOverlap="1" wp14:anchorId="56766E69" wp14:editId="74DB7832">
          <wp:simplePos x="0" y="0"/>
          <wp:positionH relativeFrom="page">
            <wp:align>left</wp:align>
          </wp:positionH>
          <wp:positionV relativeFrom="page">
            <wp:align>bottom</wp:align>
          </wp:positionV>
          <wp:extent cx="7552800" cy="1688400"/>
          <wp:effectExtent l="0" t="0" r="0" b="0"/>
          <wp:wrapNone/>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f.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688400"/>
                  </a:xfrm>
                  <a:prstGeom prst="rect">
                    <a:avLst/>
                  </a:prstGeom>
                </pic:spPr>
              </pic:pic>
            </a:graphicData>
          </a:graphic>
          <wp14:sizeRelH relativeFrom="page">
            <wp14:pctWidth>0</wp14:pctWidth>
          </wp14:sizeRelH>
          <wp14:sizeRelV relativeFrom="page">
            <wp14:pctHeight>0</wp14:pctHeight>
          </wp14:sizeRelV>
        </wp:anchor>
      </w:drawing>
    </w:r>
  </w:p>
  <w:p w14:paraId="14F625DC" w14:textId="01329A30" w:rsidR="004F6F1A" w:rsidRDefault="004F6F1A" w:rsidP="00114180">
    <w:pPr>
      <w:pStyle w:val="Fuzeile"/>
      <w:rPr>
        <w:szCs w:val="16"/>
      </w:rPr>
    </w:pPr>
  </w:p>
  <w:p w14:paraId="42172A8F" w14:textId="4391B631" w:rsidR="00AD53EF" w:rsidRPr="00F73FFC" w:rsidRDefault="00AD53EF" w:rsidP="00114180">
    <w:pPr>
      <w:pStyle w:val="Fuzeil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C6ABD" w14:textId="77777777" w:rsidR="00C73307" w:rsidRDefault="00C73307" w:rsidP="004F6F1A">
      <w:pPr>
        <w:spacing w:after="0" w:line="240" w:lineRule="auto"/>
      </w:pPr>
      <w:r>
        <w:separator/>
      </w:r>
    </w:p>
  </w:footnote>
  <w:footnote w:type="continuationSeparator" w:id="0">
    <w:p w14:paraId="7ECEF2DD" w14:textId="77777777" w:rsidR="00C73307" w:rsidRDefault="00C73307" w:rsidP="004F6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77E2" w14:textId="07E9AD21" w:rsidR="005F5C3C" w:rsidRDefault="00A908C8" w:rsidP="005F5C3C">
    <w:pPr>
      <w:tabs>
        <w:tab w:val="left" w:pos="5305"/>
      </w:tabs>
    </w:pPr>
    <w:r>
      <w:rPr>
        <w:noProof/>
      </w:rPr>
      <mc:AlternateContent>
        <mc:Choice Requires="wpg">
          <w:drawing>
            <wp:anchor distT="0" distB="0" distL="114300" distR="114300" simplePos="0" relativeHeight="251661312" behindDoc="0" locked="0" layoutInCell="1" allowOverlap="1" wp14:anchorId="2AA39086" wp14:editId="6FD6ED7B">
              <wp:simplePos x="0" y="0"/>
              <wp:positionH relativeFrom="column">
                <wp:posOffset>-838200</wp:posOffset>
              </wp:positionH>
              <wp:positionV relativeFrom="paragraph">
                <wp:posOffset>-213995</wp:posOffset>
              </wp:positionV>
              <wp:extent cx="7552690" cy="1828800"/>
              <wp:effectExtent l="0" t="0" r="0" b="0"/>
              <wp:wrapNone/>
              <wp:docPr id="110759813" name="Gruppieren 3"/>
              <wp:cNvGraphicFramePr/>
              <a:graphic xmlns:a="http://schemas.openxmlformats.org/drawingml/2006/main">
                <a:graphicData uri="http://schemas.microsoft.com/office/word/2010/wordprocessingGroup">
                  <wpg:wgp>
                    <wpg:cNvGrpSpPr/>
                    <wpg:grpSpPr>
                      <a:xfrm>
                        <a:off x="0" y="0"/>
                        <a:ext cx="7552690" cy="1828800"/>
                        <a:chOff x="0" y="0"/>
                        <a:chExt cx="7552690" cy="1828800"/>
                      </a:xfrm>
                    </wpg:grpSpPr>
                    <wps:wsp>
                      <wps:cNvPr id="1821469562" name="Rechteck 1"/>
                      <wps:cNvSpPr/>
                      <wps:spPr>
                        <a:xfrm>
                          <a:off x="0" y="0"/>
                          <a:ext cx="7552690" cy="18288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959873"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99160" y="662940"/>
                          <a:ext cx="3599815" cy="1049020"/>
                        </a:xfrm>
                        <a:prstGeom prst="rect">
                          <a:avLst/>
                        </a:prstGeom>
                      </pic:spPr>
                    </pic:pic>
                  </wpg:wgp>
                </a:graphicData>
              </a:graphic>
            </wp:anchor>
          </w:drawing>
        </mc:Choice>
        <mc:Fallback>
          <w:pict>
            <v:group w14:anchorId="129F535C" id="Gruppieren 3" o:spid="_x0000_s1026" style="position:absolute;margin-left:-66pt;margin-top:-16.85pt;width:594.7pt;height:2in;z-index:251661312" coordsize="75526,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&#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">
              <v:rect id="Rechteck 1" o:spid="_x0000_s1027" style="position:absolute;width:75526;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8991;top:6629;width:35998;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">
                <v:imagedata r:id="rId2" o:title=""/>
              </v:shape>
            </v:group>
          </w:pict>
        </mc:Fallback>
      </mc:AlternateContent>
    </w:r>
    <w:r w:rsidR="005F5C3C">
      <w:tab/>
    </w:r>
  </w:p>
  <w:p w14:paraId="34D7C2FD" w14:textId="77777777" w:rsidR="005F5C3C" w:rsidRDefault="005F5C3C" w:rsidP="005F5C3C"/>
  <w:p w14:paraId="54602BFE" w14:textId="77777777" w:rsidR="005F5C3C" w:rsidRDefault="005F5C3C" w:rsidP="005F5C3C">
    <w:pPr>
      <w:tabs>
        <w:tab w:val="left" w:pos="3123"/>
      </w:tabs>
    </w:pPr>
    <w:r>
      <w:tab/>
    </w:r>
  </w:p>
  <w:p w14:paraId="08849614" w14:textId="77777777" w:rsidR="005F5C3C" w:rsidRDefault="005F5C3C" w:rsidP="005F5C3C"/>
  <w:p w14:paraId="617E38D5" w14:textId="77777777" w:rsidR="005F5C3C" w:rsidRPr="008424EE" w:rsidRDefault="005F5C3C" w:rsidP="005F5C3C"/>
  <w:p w14:paraId="582411F0" w14:textId="77777777" w:rsidR="005F5C3C" w:rsidRDefault="005F5C3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1EF7"/>
    <w:multiLevelType w:val="hybridMultilevel"/>
    <w:tmpl w:val="8508219E"/>
    <w:lvl w:ilvl="0" w:tplc="28F0C1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8D2908"/>
    <w:multiLevelType w:val="hybridMultilevel"/>
    <w:tmpl w:val="C8CAA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FD748A"/>
    <w:multiLevelType w:val="hybridMultilevel"/>
    <w:tmpl w:val="50BEF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4460CB"/>
    <w:multiLevelType w:val="hybridMultilevel"/>
    <w:tmpl w:val="221C03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A21D31"/>
    <w:multiLevelType w:val="hybridMultilevel"/>
    <w:tmpl w:val="1D163762"/>
    <w:lvl w:ilvl="0" w:tplc="513275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7A135B"/>
    <w:multiLevelType w:val="hybridMultilevel"/>
    <w:tmpl w:val="8BBAD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2DB0589"/>
    <w:multiLevelType w:val="hybridMultilevel"/>
    <w:tmpl w:val="C5E8C6FA"/>
    <w:lvl w:ilvl="0" w:tplc="F76A516A">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98970783">
    <w:abstractNumId w:val="0"/>
  </w:num>
  <w:num w:numId="2" w16cid:durableId="1589773640">
    <w:abstractNumId w:val="2"/>
  </w:num>
  <w:num w:numId="3" w16cid:durableId="1421367872">
    <w:abstractNumId w:val="1"/>
  </w:num>
  <w:num w:numId="4" w16cid:durableId="296684340">
    <w:abstractNumId w:val="5"/>
  </w:num>
  <w:num w:numId="5" w16cid:durableId="454763304">
    <w:abstractNumId w:val="4"/>
  </w:num>
  <w:num w:numId="6" w16cid:durableId="902175435">
    <w:abstractNumId w:val="6"/>
  </w:num>
  <w:num w:numId="7" w16cid:durableId="14452684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EF"/>
    <w:rsid w:val="00006723"/>
    <w:rsid w:val="000121A5"/>
    <w:rsid w:val="000251E3"/>
    <w:rsid w:val="00035A2A"/>
    <w:rsid w:val="00057D21"/>
    <w:rsid w:val="000738B2"/>
    <w:rsid w:val="0007771C"/>
    <w:rsid w:val="000813B5"/>
    <w:rsid w:val="0008196A"/>
    <w:rsid w:val="000F122A"/>
    <w:rsid w:val="000F590E"/>
    <w:rsid w:val="001019B3"/>
    <w:rsid w:val="00104926"/>
    <w:rsid w:val="00114180"/>
    <w:rsid w:val="00117581"/>
    <w:rsid w:val="00163F47"/>
    <w:rsid w:val="00174DB2"/>
    <w:rsid w:val="001862BE"/>
    <w:rsid w:val="001A33AF"/>
    <w:rsid w:val="001B4B94"/>
    <w:rsid w:val="001F0653"/>
    <w:rsid w:val="001F281C"/>
    <w:rsid w:val="001F4237"/>
    <w:rsid w:val="001F5CA6"/>
    <w:rsid w:val="00216DC2"/>
    <w:rsid w:val="0024339B"/>
    <w:rsid w:val="0029196C"/>
    <w:rsid w:val="002921E8"/>
    <w:rsid w:val="002B538C"/>
    <w:rsid w:val="002D2F08"/>
    <w:rsid w:val="002E33E5"/>
    <w:rsid w:val="00322E31"/>
    <w:rsid w:val="00322F0B"/>
    <w:rsid w:val="003639B5"/>
    <w:rsid w:val="003719AC"/>
    <w:rsid w:val="00382960"/>
    <w:rsid w:val="00384C69"/>
    <w:rsid w:val="003A6656"/>
    <w:rsid w:val="003A7A57"/>
    <w:rsid w:val="003C167E"/>
    <w:rsid w:val="003C1875"/>
    <w:rsid w:val="003D2D43"/>
    <w:rsid w:val="003D6DB1"/>
    <w:rsid w:val="003E0256"/>
    <w:rsid w:val="004018AE"/>
    <w:rsid w:val="00411FC5"/>
    <w:rsid w:val="00424D2A"/>
    <w:rsid w:val="004315A6"/>
    <w:rsid w:val="00445575"/>
    <w:rsid w:val="004502D2"/>
    <w:rsid w:val="0045552B"/>
    <w:rsid w:val="00464D37"/>
    <w:rsid w:val="00467105"/>
    <w:rsid w:val="00471B03"/>
    <w:rsid w:val="004B25C5"/>
    <w:rsid w:val="004C6C86"/>
    <w:rsid w:val="004F6F1A"/>
    <w:rsid w:val="005033B1"/>
    <w:rsid w:val="00504E4B"/>
    <w:rsid w:val="005065A0"/>
    <w:rsid w:val="0051275F"/>
    <w:rsid w:val="005144D9"/>
    <w:rsid w:val="00527224"/>
    <w:rsid w:val="00536114"/>
    <w:rsid w:val="0055075D"/>
    <w:rsid w:val="00554EF0"/>
    <w:rsid w:val="005748A7"/>
    <w:rsid w:val="00584FF7"/>
    <w:rsid w:val="00592A34"/>
    <w:rsid w:val="00593F73"/>
    <w:rsid w:val="005A243E"/>
    <w:rsid w:val="005C3BBD"/>
    <w:rsid w:val="005C3E52"/>
    <w:rsid w:val="005D2163"/>
    <w:rsid w:val="005D3D59"/>
    <w:rsid w:val="005D53CD"/>
    <w:rsid w:val="005E5CDF"/>
    <w:rsid w:val="005E5CEA"/>
    <w:rsid w:val="005F5C3C"/>
    <w:rsid w:val="00641140"/>
    <w:rsid w:val="00654B59"/>
    <w:rsid w:val="006606EE"/>
    <w:rsid w:val="00667CAE"/>
    <w:rsid w:val="00683272"/>
    <w:rsid w:val="006C5AFE"/>
    <w:rsid w:val="006F3768"/>
    <w:rsid w:val="006F5B27"/>
    <w:rsid w:val="007341E1"/>
    <w:rsid w:val="00747150"/>
    <w:rsid w:val="00755389"/>
    <w:rsid w:val="00767233"/>
    <w:rsid w:val="00767466"/>
    <w:rsid w:val="0077766F"/>
    <w:rsid w:val="00784144"/>
    <w:rsid w:val="007A1EA6"/>
    <w:rsid w:val="007A3B2D"/>
    <w:rsid w:val="007B2FBE"/>
    <w:rsid w:val="007B77D9"/>
    <w:rsid w:val="007D02F5"/>
    <w:rsid w:val="007D1545"/>
    <w:rsid w:val="00800DF6"/>
    <w:rsid w:val="00804082"/>
    <w:rsid w:val="00805821"/>
    <w:rsid w:val="00805901"/>
    <w:rsid w:val="00824868"/>
    <w:rsid w:val="008263B4"/>
    <w:rsid w:val="00833CDC"/>
    <w:rsid w:val="008424EE"/>
    <w:rsid w:val="0084617C"/>
    <w:rsid w:val="008760FB"/>
    <w:rsid w:val="008B1141"/>
    <w:rsid w:val="008C75AD"/>
    <w:rsid w:val="00901609"/>
    <w:rsid w:val="00903A2B"/>
    <w:rsid w:val="00905CDD"/>
    <w:rsid w:val="00910FAF"/>
    <w:rsid w:val="00911892"/>
    <w:rsid w:val="00945E01"/>
    <w:rsid w:val="00954EA2"/>
    <w:rsid w:val="009908F5"/>
    <w:rsid w:val="00994100"/>
    <w:rsid w:val="009B472A"/>
    <w:rsid w:val="009B5919"/>
    <w:rsid w:val="009B68F6"/>
    <w:rsid w:val="009C0637"/>
    <w:rsid w:val="009C06FB"/>
    <w:rsid w:val="009D383F"/>
    <w:rsid w:val="009D6222"/>
    <w:rsid w:val="00A135EF"/>
    <w:rsid w:val="00A21A93"/>
    <w:rsid w:val="00A46BAC"/>
    <w:rsid w:val="00A47DF3"/>
    <w:rsid w:val="00A510A4"/>
    <w:rsid w:val="00A540C8"/>
    <w:rsid w:val="00A5605B"/>
    <w:rsid w:val="00A908C8"/>
    <w:rsid w:val="00AA1BC9"/>
    <w:rsid w:val="00AA2850"/>
    <w:rsid w:val="00AC2509"/>
    <w:rsid w:val="00AD53EF"/>
    <w:rsid w:val="00AE26CA"/>
    <w:rsid w:val="00B0645B"/>
    <w:rsid w:val="00B22DDB"/>
    <w:rsid w:val="00B30EAF"/>
    <w:rsid w:val="00B41596"/>
    <w:rsid w:val="00B506DB"/>
    <w:rsid w:val="00B52400"/>
    <w:rsid w:val="00B7135A"/>
    <w:rsid w:val="00B77545"/>
    <w:rsid w:val="00BA1B49"/>
    <w:rsid w:val="00BA53B6"/>
    <w:rsid w:val="00BB5EF1"/>
    <w:rsid w:val="00BB5F15"/>
    <w:rsid w:val="00BC0159"/>
    <w:rsid w:val="00C2019B"/>
    <w:rsid w:val="00C73307"/>
    <w:rsid w:val="00C819A4"/>
    <w:rsid w:val="00C82C4E"/>
    <w:rsid w:val="00C97D16"/>
    <w:rsid w:val="00CA1AF4"/>
    <w:rsid w:val="00CD6032"/>
    <w:rsid w:val="00CE2B63"/>
    <w:rsid w:val="00CE5E3B"/>
    <w:rsid w:val="00CF4D88"/>
    <w:rsid w:val="00CF557B"/>
    <w:rsid w:val="00D12CC3"/>
    <w:rsid w:val="00D15CE9"/>
    <w:rsid w:val="00D247FB"/>
    <w:rsid w:val="00D51FA1"/>
    <w:rsid w:val="00D931F3"/>
    <w:rsid w:val="00DA0280"/>
    <w:rsid w:val="00DA259B"/>
    <w:rsid w:val="00DB2355"/>
    <w:rsid w:val="00DC259C"/>
    <w:rsid w:val="00DD120E"/>
    <w:rsid w:val="00DE59CD"/>
    <w:rsid w:val="00DF7899"/>
    <w:rsid w:val="00E01899"/>
    <w:rsid w:val="00E03C5A"/>
    <w:rsid w:val="00E07B04"/>
    <w:rsid w:val="00E12B8E"/>
    <w:rsid w:val="00E151AD"/>
    <w:rsid w:val="00E15E88"/>
    <w:rsid w:val="00E36AB5"/>
    <w:rsid w:val="00E450A3"/>
    <w:rsid w:val="00E52E2E"/>
    <w:rsid w:val="00E54A54"/>
    <w:rsid w:val="00E612A2"/>
    <w:rsid w:val="00E62408"/>
    <w:rsid w:val="00E65620"/>
    <w:rsid w:val="00E67FD4"/>
    <w:rsid w:val="00E7249B"/>
    <w:rsid w:val="00E80A39"/>
    <w:rsid w:val="00E8717B"/>
    <w:rsid w:val="00E93B22"/>
    <w:rsid w:val="00E9694D"/>
    <w:rsid w:val="00EA78B3"/>
    <w:rsid w:val="00EC6B00"/>
    <w:rsid w:val="00ED1C27"/>
    <w:rsid w:val="00EE4BE8"/>
    <w:rsid w:val="00EE5FDC"/>
    <w:rsid w:val="00F01F46"/>
    <w:rsid w:val="00F16960"/>
    <w:rsid w:val="00F246EC"/>
    <w:rsid w:val="00F4378F"/>
    <w:rsid w:val="00F648FE"/>
    <w:rsid w:val="00F64976"/>
    <w:rsid w:val="00F64EF2"/>
    <w:rsid w:val="00F7234A"/>
    <w:rsid w:val="00F73FFC"/>
    <w:rsid w:val="00F81520"/>
    <w:rsid w:val="00F94CAE"/>
    <w:rsid w:val="00FA7EEC"/>
    <w:rsid w:val="00FB5615"/>
    <w:rsid w:val="02CE8D02"/>
    <w:rsid w:val="03189024"/>
    <w:rsid w:val="05CBE5E7"/>
    <w:rsid w:val="060FF72F"/>
    <w:rsid w:val="0DA08C83"/>
    <w:rsid w:val="0DB6A6C8"/>
    <w:rsid w:val="0E98FC3C"/>
    <w:rsid w:val="10A0CCD9"/>
    <w:rsid w:val="15344BB4"/>
    <w:rsid w:val="15A79032"/>
    <w:rsid w:val="16AD2FD8"/>
    <w:rsid w:val="18490039"/>
    <w:rsid w:val="1A2ABEB4"/>
    <w:rsid w:val="1D760FFC"/>
    <w:rsid w:val="1DED25B1"/>
    <w:rsid w:val="1EACF622"/>
    <w:rsid w:val="1FDA61EB"/>
    <w:rsid w:val="2126BF2E"/>
    <w:rsid w:val="244B2243"/>
    <w:rsid w:val="246E9EA8"/>
    <w:rsid w:val="25581730"/>
    <w:rsid w:val="266B8BCA"/>
    <w:rsid w:val="26745DDB"/>
    <w:rsid w:val="29E9CDB2"/>
    <w:rsid w:val="2AD1CB26"/>
    <w:rsid w:val="2EBC95F6"/>
    <w:rsid w:val="327E1B18"/>
    <w:rsid w:val="33D6FE20"/>
    <w:rsid w:val="34A4120E"/>
    <w:rsid w:val="371A1C32"/>
    <w:rsid w:val="3A49937F"/>
    <w:rsid w:val="3AD2BCDC"/>
    <w:rsid w:val="3DB656E7"/>
    <w:rsid w:val="3DBD59B1"/>
    <w:rsid w:val="41B11EE1"/>
    <w:rsid w:val="44EA64FF"/>
    <w:rsid w:val="46863560"/>
    <w:rsid w:val="513DD2B0"/>
    <w:rsid w:val="52CD4E59"/>
    <w:rsid w:val="5668AE1C"/>
    <w:rsid w:val="5956DD63"/>
    <w:rsid w:val="599E47EF"/>
    <w:rsid w:val="645204DA"/>
    <w:rsid w:val="64D5C40E"/>
    <w:rsid w:val="64D84169"/>
    <w:rsid w:val="64F74BCF"/>
    <w:rsid w:val="65B43527"/>
    <w:rsid w:val="6854716B"/>
    <w:rsid w:val="6D3900F9"/>
    <w:rsid w:val="6D934E42"/>
    <w:rsid w:val="6F3F6D8C"/>
    <w:rsid w:val="6F5D671C"/>
    <w:rsid w:val="73FBC501"/>
    <w:rsid w:val="7CA297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9558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31F3"/>
    <w:pPr>
      <w:spacing w:after="240" w:line="240" w:lineRule="atLeast"/>
    </w:pPr>
  </w:style>
  <w:style w:type="paragraph" w:styleId="berschrift1">
    <w:name w:val="heading 1"/>
    <w:aliases w:val="Überschr.1"/>
    <w:basedOn w:val="Standard"/>
    <w:next w:val="Standard"/>
    <w:link w:val="berschrift1Zchn"/>
    <w:uiPriority w:val="9"/>
    <w:qFormat/>
    <w:rsid w:val="00593F7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berschrift2">
    <w:name w:val="heading 2"/>
    <w:aliases w:val="Überschr.2"/>
    <w:basedOn w:val="Standard"/>
    <w:next w:val="Standard"/>
    <w:link w:val="berschrift2Zchn"/>
    <w:uiPriority w:val="9"/>
    <w:unhideWhenUsed/>
    <w:qFormat/>
    <w:rsid w:val="00D931F3"/>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berschrift3">
    <w:name w:val="heading 3"/>
    <w:aliases w:val="Überschr.3"/>
    <w:basedOn w:val="Standard"/>
    <w:next w:val="Standard"/>
    <w:link w:val="berschrift3Zchn"/>
    <w:uiPriority w:val="9"/>
    <w:semiHidden/>
    <w:unhideWhenUsed/>
    <w:qFormat/>
    <w:rsid w:val="00D931F3"/>
    <w:pPr>
      <w:keepNext/>
      <w:keepLines/>
      <w:spacing w:before="200" w:after="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unhideWhenUsed/>
    <w:qFormat/>
    <w:rsid w:val="00BB5EF1"/>
    <w:pPr>
      <w:keepNext/>
      <w:keepLines/>
      <w:spacing w:before="40" w:after="0"/>
      <w:outlineLvl w:val="3"/>
    </w:pPr>
    <w:rPr>
      <w:rFonts w:asciiTheme="majorHAnsi" w:eastAsiaTheme="majorEastAsia" w:hAnsiTheme="majorHAnsi" w:cstheme="majorBidi"/>
      <w:i/>
      <w:iCs/>
      <w:color w:val="62003C"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93F73"/>
    <w:pPr>
      <w:spacing w:after="0" w:line="240" w:lineRule="auto"/>
    </w:pPr>
  </w:style>
  <w:style w:type="character" w:customStyle="1" w:styleId="berschrift1Zchn">
    <w:name w:val="Überschrift 1 Zchn"/>
    <w:aliases w:val="Überschr.1 Zchn"/>
    <w:basedOn w:val="Absatz-Standardschriftart"/>
    <w:link w:val="berschrift1"/>
    <w:uiPriority w:val="9"/>
    <w:rsid w:val="00593F73"/>
    <w:rPr>
      <w:rFonts w:asciiTheme="majorHAnsi" w:eastAsiaTheme="majorEastAsia" w:hAnsiTheme="majorHAnsi" w:cstheme="majorBidi"/>
      <w:b/>
      <w:bCs/>
      <w:color w:val="000000" w:themeColor="text1"/>
      <w:sz w:val="28"/>
      <w:szCs w:val="28"/>
    </w:rPr>
  </w:style>
  <w:style w:type="character" w:customStyle="1" w:styleId="berschrift2Zchn">
    <w:name w:val="Überschrift 2 Zchn"/>
    <w:aliases w:val="Überschr.2 Zchn"/>
    <w:basedOn w:val="Absatz-Standardschriftart"/>
    <w:link w:val="berschrift2"/>
    <w:uiPriority w:val="9"/>
    <w:rsid w:val="00D931F3"/>
    <w:rPr>
      <w:rFonts w:asciiTheme="majorHAnsi" w:eastAsiaTheme="majorEastAsia" w:hAnsiTheme="majorHAnsi" w:cstheme="majorBidi"/>
      <w:b/>
      <w:bCs/>
      <w:color w:val="000000" w:themeColor="text1"/>
      <w:sz w:val="26"/>
      <w:szCs w:val="26"/>
    </w:rPr>
  </w:style>
  <w:style w:type="character" w:customStyle="1" w:styleId="berschrift3Zchn">
    <w:name w:val="Überschrift 3 Zchn"/>
    <w:aliases w:val="Überschr.3 Zchn"/>
    <w:basedOn w:val="Absatz-Standardschriftart"/>
    <w:link w:val="berschrift3"/>
    <w:uiPriority w:val="9"/>
    <w:semiHidden/>
    <w:rsid w:val="00D931F3"/>
    <w:rPr>
      <w:rFonts w:asciiTheme="majorHAnsi" w:eastAsiaTheme="majorEastAsia" w:hAnsiTheme="majorHAnsi" w:cstheme="majorBidi"/>
      <w:b/>
      <w:bCs/>
      <w:color w:val="000000" w:themeColor="text1"/>
    </w:rPr>
  </w:style>
  <w:style w:type="paragraph" w:styleId="Titel">
    <w:name w:val="Title"/>
    <w:basedOn w:val="Standard"/>
    <w:next w:val="Standard"/>
    <w:link w:val="TitelZchn"/>
    <w:uiPriority w:val="10"/>
    <w:qFormat/>
    <w:rsid w:val="00D931F3"/>
    <w:pPr>
      <w:pBdr>
        <w:bottom w:val="single" w:sz="8" w:space="4" w:color="830051" w:themeColor="accent1"/>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elZchn">
    <w:name w:val="Titel Zchn"/>
    <w:basedOn w:val="Absatz-Standardschriftart"/>
    <w:link w:val="Titel"/>
    <w:uiPriority w:val="10"/>
    <w:rsid w:val="00D931F3"/>
    <w:rPr>
      <w:rFonts w:asciiTheme="majorHAnsi" w:eastAsiaTheme="majorEastAsia" w:hAnsiTheme="majorHAnsi" w:cstheme="majorBidi"/>
      <w:color w:val="000000" w:themeColor="text1"/>
      <w:spacing w:val="5"/>
      <w:kern w:val="28"/>
      <w:sz w:val="52"/>
      <w:szCs w:val="52"/>
    </w:rPr>
  </w:style>
  <w:style w:type="paragraph" w:styleId="Untertitel">
    <w:name w:val="Subtitle"/>
    <w:basedOn w:val="Standard"/>
    <w:next w:val="Standard"/>
    <w:link w:val="UntertitelZchn"/>
    <w:uiPriority w:val="11"/>
    <w:qFormat/>
    <w:rsid w:val="00D931F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UntertitelZchn">
    <w:name w:val="Untertitel Zchn"/>
    <w:basedOn w:val="Absatz-Standardschriftart"/>
    <w:link w:val="Untertitel"/>
    <w:uiPriority w:val="11"/>
    <w:rsid w:val="00D931F3"/>
    <w:rPr>
      <w:rFonts w:asciiTheme="majorHAnsi" w:eastAsiaTheme="majorEastAsia" w:hAnsiTheme="majorHAnsi" w:cstheme="majorBidi"/>
      <w:i/>
      <w:iCs/>
      <w:color w:val="000000" w:themeColor="text1"/>
      <w:spacing w:val="15"/>
      <w:sz w:val="24"/>
      <w:szCs w:val="24"/>
    </w:rPr>
  </w:style>
  <w:style w:type="character" w:styleId="SchwacherVerweis">
    <w:name w:val="Subtle Reference"/>
    <w:basedOn w:val="Absatz-Standardschriftart"/>
    <w:uiPriority w:val="31"/>
    <w:qFormat/>
    <w:rsid w:val="00D931F3"/>
    <w:rPr>
      <w:smallCaps/>
      <w:color w:val="A1A9AB" w:themeColor="accent5"/>
      <w:u w:val="single"/>
    </w:rPr>
  </w:style>
  <w:style w:type="paragraph" w:styleId="Kopfzeile">
    <w:name w:val="header"/>
    <w:basedOn w:val="Standard"/>
    <w:link w:val="KopfzeileZchn"/>
    <w:uiPriority w:val="99"/>
    <w:unhideWhenUsed/>
    <w:rsid w:val="004F6F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6F1A"/>
  </w:style>
  <w:style w:type="paragraph" w:styleId="Fuzeile">
    <w:name w:val="footer"/>
    <w:link w:val="FuzeileZchn"/>
    <w:uiPriority w:val="99"/>
    <w:unhideWhenUsed/>
    <w:qFormat/>
    <w:rsid w:val="00B0645B"/>
    <w:pPr>
      <w:tabs>
        <w:tab w:val="center" w:pos="4536"/>
        <w:tab w:val="right" w:pos="9072"/>
      </w:tabs>
      <w:spacing w:after="0" w:line="240" w:lineRule="auto"/>
    </w:pPr>
    <w:rPr>
      <w:rFonts w:ascii="MetaBookLF" w:hAnsi="MetaBookLF"/>
      <w:color w:val="000000" w:themeColor="text1"/>
      <w:sz w:val="16"/>
    </w:rPr>
  </w:style>
  <w:style w:type="character" w:customStyle="1" w:styleId="FuzeileZchn">
    <w:name w:val="Fußzeile Zchn"/>
    <w:basedOn w:val="Absatz-Standardschriftart"/>
    <w:link w:val="Fuzeile"/>
    <w:uiPriority w:val="99"/>
    <w:rsid w:val="00B0645B"/>
    <w:rPr>
      <w:rFonts w:ascii="MetaBookLF" w:hAnsi="MetaBookLF"/>
      <w:color w:val="000000" w:themeColor="text1"/>
      <w:sz w:val="16"/>
    </w:rPr>
  </w:style>
  <w:style w:type="paragraph" w:styleId="Sprechblasentext">
    <w:name w:val="Balloon Text"/>
    <w:basedOn w:val="Standard"/>
    <w:link w:val="SprechblasentextZchn"/>
    <w:uiPriority w:val="99"/>
    <w:semiHidden/>
    <w:unhideWhenUsed/>
    <w:rsid w:val="004F6F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F1A"/>
    <w:rPr>
      <w:rFonts w:ascii="Tahoma" w:hAnsi="Tahoma" w:cs="Tahoma"/>
      <w:sz w:val="16"/>
      <w:szCs w:val="16"/>
    </w:rPr>
  </w:style>
  <w:style w:type="table" w:styleId="Tabellenraster">
    <w:name w:val="Table Grid"/>
    <w:basedOn w:val="NormaleTabelle"/>
    <w:uiPriority w:val="59"/>
    <w:rsid w:val="00CE2B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4Zchn">
    <w:name w:val="Überschrift 4 Zchn"/>
    <w:basedOn w:val="Absatz-Standardschriftart"/>
    <w:link w:val="berschrift4"/>
    <w:uiPriority w:val="9"/>
    <w:rsid w:val="00BB5EF1"/>
    <w:rPr>
      <w:rFonts w:asciiTheme="majorHAnsi" w:eastAsiaTheme="majorEastAsia" w:hAnsiTheme="majorHAnsi" w:cstheme="majorBidi"/>
      <w:i/>
      <w:iCs/>
      <w:color w:val="62003C" w:themeColor="accent1" w:themeShade="BF"/>
    </w:rPr>
  </w:style>
  <w:style w:type="numbering" w:customStyle="1" w:styleId="KeineListe1">
    <w:name w:val="Keine Liste1"/>
    <w:next w:val="KeineListe"/>
    <w:uiPriority w:val="99"/>
    <w:semiHidden/>
    <w:unhideWhenUsed/>
    <w:rsid w:val="00BB5EF1"/>
  </w:style>
  <w:style w:type="paragraph" w:styleId="StandardWeb">
    <w:name w:val="Normal (Web)"/>
    <w:basedOn w:val="Standard"/>
    <w:uiPriority w:val="99"/>
    <w:unhideWhenUsed/>
    <w:rsid w:val="00BB5EF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Fett">
    <w:name w:val="Strong"/>
    <w:basedOn w:val="Absatz-Standardschriftart"/>
    <w:uiPriority w:val="22"/>
    <w:qFormat/>
    <w:rsid w:val="00BB5EF1"/>
    <w:rPr>
      <w:b/>
      <w:bCs/>
    </w:rPr>
  </w:style>
  <w:style w:type="character" w:styleId="Hervorhebung">
    <w:name w:val="Emphasis"/>
    <w:basedOn w:val="Absatz-Standardschriftart"/>
    <w:uiPriority w:val="20"/>
    <w:qFormat/>
    <w:rsid w:val="00BB5EF1"/>
    <w:rPr>
      <w:i/>
      <w:iCs/>
    </w:rPr>
  </w:style>
  <w:style w:type="character" w:customStyle="1" w:styleId="markedcontent">
    <w:name w:val="markedcontent"/>
    <w:basedOn w:val="Absatz-Standardschriftart"/>
    <w:rsid w:val="00BB5EF1"/>
  </w:style>
  <w:style w:type="paragraph" w:styleId="Listenabsatz">
    <w:name w:val="List Paragraph"/>
    <w:basedOn w:val="Standard"/>
    <w:uiPriority w:val="34"/>
    <w:qFormat/>
    <w:rsid w:val="00BB5EF1"/>
    <w:pPr>
      <w:spacing w:after="160" w:line="259" w:lineRule="auto"/>
      <w:ind w:left="720"/>
      <w:contextualSpacing/>
    </w:pPr>
    <w:rPr>
      <w:lang w:val="fr-FR"/>
    </w:rPr>
  </w:style>
  <w:style w:type="character" w:styleId="Hyperlink">
    <w:name w:val="Hyperlink"/>
    <w:basedOn w:val="Absatz-Standardschriftart"/>
    <w:uiPriority w:val="99"/>
    <w:unhideWhenUsed/>
    <w:rsid w:val="00BB5EF1"/>
    <w:rPr>
      <w:color w:val="0000FF"/>
      <w:u w:val="single"/>
    </w:rPr>
  </w:style>
  <w:style w:type="paragraph" w:styleId="berarbeitung">
    <w:name w:val="Revision"/>
    <w:hidden/>
    <w:uiPriority w:val="99"/>
    <w:semiHidden/>
    <w:rsid w:val="00BB5EF1"/>
    <w:pPr>
      <w:spacing w:after="0" w:line="240" w:lineRule="auto"/>
    </w:pPr>
    <w:rPr>
      <w:lang w:val="fr-FR"/>
    </w:rPr>
  </w:style>
  <w:style w:type="character" w:styleId="Kommentarzeichen">
    <w:name w:val="annotation reference"/>
    <w:basedOn w:val="Absatz-Standardschriftart"/>
    <w:uiPriority w:val="99"/>
    <w:semiHidden/>
    <w:unhideWhenUsed/>
    <w:rsid w:val="00BB5EF1"/>
    <w:rPr>
      <w:sz w:val="16"/>
      <w:szCs w:val="16"/>
    </w:rPr>
  </w:style>
  <w:style w:type="paragraph" w:styleId="Kommentartext">
    <w:name w:val="annotation text"/>
    <w:basedOn w:val="Standard"/>
    <w:link w:val="KommentartextZchn"/>
    <w:uiPriority w:val="99"/>
    <w:semiHidden/>
    <w:unhideWhenUsed/>
    <w:rsid w:val="00BB5EF1"/>
    <w:pPr>
      <w:spacing w:after="160" w:line="240" w:lineRule="auto"/>
    </w:pPr>
    <w:rPr>
      <w:sz w:val="20"/>
      <w:szCs w:val="20"/>
      <w:lang w:val="fr-FR"/>
    </w:rPr>
  </w:style>
  <w:style w:type="character" w:customStyle="1" w:styleId="KommentartextZchn">
    <w:name w:val="Kommentartext Zchn"/>
    <w:basedOn w:val="Absatz-Standardschriftart"/>
    <w:link w:val="Kommentartext"/>
    <w:uiPriority w:val="99"/>
    <w:semiHidden/>
    <w:rsid w:val="00BB5EF1"/>
    <w:rPr>
      <w:sz w:val="20"/>
      <w:szCs w:val="20"/>
      <w:lang w:val="fr-FR"/>
    </w:rPr>
  </w:style>
  <w:style w:type="paragraph" w:styleId="Kommentarthema">
    <w:name w:val="annotation subject"/>
    <w:basedOn w:val="Kommentartext"/>
    <w:next w:val="Kommentartext"/>
    <w:link w:val="KommentarthemaZchn"/>
    <w:uiPriority w:val="99"/>
    <w:semiHidden/>
    <w:unhideWhenUsed/>
    <w:rsid w:val="00BB5EF1"/>
    <w:rPr>
      <w:b/>
      <w:bCs/>
    </w:rPr>
  </w:style>
  <w:style w:type="character" w:customStyle="1" w:styleId="KommentarthemaZchn">
    <w:name w:val="Kommentarthema Zchn"/>
    <w:basedOn w:val="KommentartextZchn"/>
    <w:link w:val="Kommentarthema"/>
    <w:uiPriority w:val="99"/>
    <w:semiHidden/>
    <w:rsid w:val="00BB5EF1"/>
    <w:rPr>
      <w:b/>
      <w:bCs/>
      <w:sz w:val="20"/>
      <w:szCs w:val="20"/>
      <w:lang w:val="fr-FR"/>
    </w:rPr>
  </w:style>
  <w:style w:type="character" w:customStyle="1" w:styleId="NichtaufgelsteErwhnung1">
    <w:name w:val="Nicht aufgelöste Erwähnung1"/>
    <w:basedOn w:val="Absatz-Standardschriftart"/>
    <w:uiPriority w:val="99"/>
    <w:semiHidden/>
    <w:unhideWhenUsed/>
    <w:rsid w:val="009D3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astenaktion.misereor.de/liturgi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astenaktion.misereor.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stenaktion.misereor.de/liturgie"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isereor (zurückhaltend &amp; zeitlos)">
  <a:themeElements>
    <a:clrScheme name="Misereor-zurückhaltend_und_zeitlos">
      <a:dk1>
        <a:sysClr val="windowText" lastClr="000000"/>
      </a:dk1>
      <a:lt1>
        <a:sysClr val="window" lastClr="FFFFFF"/>
      </a:lt1>
      <a:dk2>
        <a:srgbClr val="B4D9B6"/>
      </a:dk2>
      <a:lt2>
        <a:srgbClr val="FCDC97"/>
      </a:lt2>
      <a:accent1>
        <a:srgbClr val="830051"/>
      </a:accent1>
      <a:accent2>
        <a:srgbClr val="B4D9B6"/>
      </a:accent2>
      <a:accent3>
        <a:srgbClr val="FCDC97"/>
      </a:accent3>
      <a:accent4>
        <a:srgbClr val="B5CCD7"/>
      </a:accent4>
      <a:accent5>
        <a:srgbClr val="A1A9AB"/>
      </a:accent5>
      <a:accent6>
        <a:srgbClr val="EDD7B6"/>
      </a:accent6>
      <a:hlink>
        <a:srgbClr val="05037F"/>
      </a:hlink>
      <a:folHlink>
        <a:srgbClr val="830051"/>
      </a:folHlink>
    </a:clrScheme>
    <a:fontScheme name="Misereor">
      <a:majorFont>
        <a:latin typeface="MetaBookLF"/>
        <a:ea typeface=""/>
        <a:cs typeface=""/>
      </a:majorFont>
      <a:minorFont>
        <a:latin typeface="MetaBookLF"/>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Larissa-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Larissa-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Larissa-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Larissa-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Larissa-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Larissa-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Larissa-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7650fb-33e1-4e81-8730-618f99bed8d3">
      <Terms xmlns="http://schemas.microsoft.com/office/infopath/2007/PartnerControls"/>
    </lcf76f155ced4ddcb4097134ff3c332f>
    <TaxCatchAll xmlns="d524742f-f8bc-4ec2-8e8c-56d795c7899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D8F3F4445640042ACE6876486B726B8" ma:contentTypeVersion="17" ma:contentTypeDescription="Ein neues Dokument erstellen." ma:contentTypeScope="" ma:versionID="76fc2f3547694ee68a99130eba19cd7b">
  <xsd:schema xmlns:xsd="http://www.w3.org/2001/XMLSchema" xmlns:xs="http://www.w3.org/2001/XMLSchema" xmlns:p="http://schemas.microsoft.com/office/2006/metadata/properties" xmlns:ns2="f77650fb-33e1-4e81-8730-618f99bed8d3" xmlns:ns3="d524742f-f8bc-4ec2-8e8c-56d795c78990" targetNamespace="http://schemas.microsoft.com/office/2006/metadata/properties" ma:root="true" ma:fieldsID="c333d5fdc8d6b02ad2cf9e97b4022524" ns2:_="" ns3:_="">
    <xsd:import namespace="f77650fb-33e1-4e81-8730-618f99bed8d3"/>
    <xsd:import namespace="d524742f-f8bc-4ec2-8e8c-56d795c789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650fb-33e1-4e81-8730-618f99bed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56748620-3505-406b-94a7-b520bdf861dd"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24742f-f8bc-4ec2-8e8c-56d795c7899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7118f15-21b6-44ec-a251-202f67a46337}" ma:internalName="TaxCatchAll" ma:showField="CatchAllData" ma:web="d524742f-f8bc-4ec2-8e8c-56d795c7899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21654B-470F-43A0-A7F7-0EA3A018FB4A}">
  <ds:schemaRefs>
    <ds:schemaRef ds:uri="http://schemas.microsoft.com/office/2006/documentManagement/types"/>
    <ds:schemaRef ds:uri="http://schemas.microsoft.com/office/infopath/2007/PartnerControls"/>
    <ds:schemaRef ds:uri="101ef54e-e3de-412a-8bb3-5561ec0b6d2c"/>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91319DB-D20A-4861-B2C3-0E32329B70AB}"/>
</file>

<file path=customXml/itemProps3.xml><?xml version="1.0" encoding="utf-8"?>
<ds:datastoreItem xmlns:ds="http://schemas.openxmlformats.org/officeDocument/2006/customXml" ds:itemID="{94E66DD9-1F30-41BD-8F53-47F57A30902B}">
  <ds:schemaRefs>
    <ds:schemaRef ds:uri="http://schemas.openxmlformats.org/officeDocument/2006/bibliography"/>
  </ds:schemaRefs>
</ds:datastoreItem>
</file>

<file path=customXml/itemProps4.xml><?xml version="1.0" encoding="utf-8"?>
<ds:datastoreItem xmlns:ds="http://schemas.openxmlformats.org/officeDocument/2006/customXml" ds:itemID="{19E373D6-5DD0-4069-9AB1-F9CC5307F8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2367</Words>
  <Characters>14919</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17252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Materialien zur Fastenaktion 2024 "Interessiert mich die Bohne“</dc:title>
  <dc:creator>Andreas Paul</dc:creator>
  <cp:keywords>Kolumbien, Fastenaktion, Fastenzeit, Misereor, Ernährung, Schöpfung, Partner, Projekte, Gerechtigkeit, Landpastoral, Liturgie, Gottesdienste, Andacht, Gebet, Predigt, Fürbitten, 5. Fastensonntag, Pirmin Spiegel, Kollekte“</cp:keywords>
  <cp:lastModifiedBy>Andreas Paul</cp:lastModifiedBy>
  <cp:revision>11</cp:revision>
  <cp:lastPrinted>2023-10-04T14:38:00Z</cp:lastPrinted>
  <dcterms:created xsi:type="dcterms:W3CDTF">2023-10-04T07:46:00Z</dcterms:created>
  <dcterms:modified xsi:type="dcterms:W3CDTF">2023-10-16T09:19:00Z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0x010100AD8F3F4445640042ACE6876486B726B8</vt:lpwstr>
  </property>
</Properties>
</file>